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rPr>
          <w:rFonts w:ascii="Times New Roman"/>
          <w:sz w:val="20"/>
        </w:rPr>
      </w:pPr>
      <w:r>
        <w:pict>
          <v:group id="_x0000_s1026" o:spid="_x0000_s1026" o:spt="203" style="position:absolute;left:0pt;margin-left:0pt;margin-top:1.85pt;height:840.55pt;width:595.3pt;mso-position-horizontal-relative:page;mso-position-vertical-relative:page;z-index:-252688384;mso-width-relative:page;mso-height-relative:page;" coordorigin="0,27" coordsize="11906,16811">
            <o:lock v:ext="edit"/>
            <v:shape id="_x0000_s1027" o:spid="_x0000_s1027" o:spt="75" type="#_x0000_t75" style="position:absolute;left:0;top:36;height:16802;width:11906;" filled="f" stroked="f" coordsize="21600,21600">
              <v:path/>
              <v:fill on="f" focussize="0,0"/>
              <v:stroke on="f"/>
              <v:imagedata r:id="rId4" o:title=""/>
              <o:lock v:ext="edit" aspectratio="t"/>
            </v:shape>
            <v:line id="_x0000_s1028" o:spid="_x0000_s1028" o:spt="20" style="position:absolute;left:0;top:37;height:0;width:11906;" stroked="t" coordsize="21600,21600">
              <v:path arrowok="t"/>
              <v:fill focussize="0,0"/>
              <v:stroke weight="1pt" color="#41709C"/>
              <v:imagedata o:title=""/>
              <o:lock v:ext="edit"/>
            </v:line>
            <v:shape id="_x0000_s1029" o:spid="_x0000_s1029" o:spt="75" type="#_x0000_t75" style="position:absolute;left:0;top:154;height:139;width:107;" filled="f" stroked="f" coordsize="21600,21600">
              <v:path/>
              <v:fill on="f" focussize="0,0"/>
              <v:stroke on="f"/>
              <v:imagedata r:id="rId5" o:title=""/>
              <o:lock v:ext="edit" aspectratio="t"/>
            </v:shape>
            <v:shape id="_x0000_s1030" o:spid="_x0000_s1030" o:spt="75" type="#_x0000_t75" style="position:absolute;left:0;top:13915;height:2923;width:11906;" filled="f" stroked="f" coordsize="21600,21600">
              <v:path/>
              <v:fill on="f" focussize="0,0"/>
              <v:stroke on="f"/>
              <v:imagedata r:id="rId6" o:title=""/>
              <o:lock v:ext="edit" aspectratio="t"/>
            </v:shape>
            <v:shape id="_x0000_s1031" o:spid="_x0000_s1031" o:spt="75" type="#_x0000_t75" style="position:absolute;left:3158;top:321;height:4822;width:6068;" filled="f" stroked="f" coordsize="21600,21600">
              <v:path/>
              <v:fill on="f" focussize="0,0"/>
              <v:stroke on="f"/>
              <v:imagedata r:id="rId7" o:title=""/>
              <o:lock v:ext="edit" aspectratio="t"/>
            </v:shape>
            <v:shape id="_x0000_s1032" o:spid="_x0000_s1032" style="position:absolute;left:3631;top:10200;height:451;width:451;" fillcolor="#68A7AA" filled="t" stroked="f" coordorigin="3631,10200" coordsize="451,451" path="m3856,10651l3785,10640,3723,10607,3675,10559,3643,10497,3631,10426,3643,10354,3675,10292,3723,10244,3785,10211,3856,10200,3928,10211,3990,10244,4039,10292,4071,10354,4082,10426,4070,10497,4038,10559,3990,10607,3928,10640,3856,10651xe">
              <v:path arrowok="t"/>
              <v:fill on="t" focussize="0,0"/>
              <v:stroke on="f"/>
              <v:imagedata o:title=""/>
              <o:lock v:ext="edit"/>
            </v:shape>
            <v:shape id="_x0000_s1033" o:spid="_x0000_s1033" o:spt="75" type="#_x0000_t75" style="position:absolute;left:3715;top:10266;height:283;width:283;" filled="f" stroked="f" coordsize="21600,21600">
              <v:path/>
              <v:fill on="f" focussize="0,0"/>
              <v:stroke on="f"/>
              <v:imagedata r:id="rId8" o:title=""/>
              <o:lock v:ext="edit" aspectratio="t"/>
            </v:shape>
            <v:shape id="_x0000_s1034" o:spid="_x0000_s1034" style="position:absolute;left:3631;top:10874;height:451;width:451;" fillcolor="#68A7AA" filled="t" stroked="f" coordorigin="3631,10874" coordsize="451,451" path="m3856,11325l3785,11314,3723,11281,3675,11233,3643,11171,3631,11100,3643,11028,3675,10966,3723,10918,3785,10885,3856,10874,3928,10886,3990,10918,4038,10966,4071,11028,4082,11100,4071,11171,4038,11233,3990,11281,3928,11314,3856,11325xe">
              <v:path arrowok="t"/>
              <v:fill on="t" focussize="0,0"/>
              <v:stroke on="f"/>
              <v:imagedata o:title=""/>
              <o:lock v:ext="edit"/>
            </v:shape>
            <v:shape id="_x0000_s1035" o:spid="_x0000_s1035" o:spt="75" type="#_x0000_t75" style="position:absolute;left:3712;top:10965;height:280;width:280;" filled="f" stroked="f" coordsize="21600,21600">
              <v:path/>
              <v:fill on="f" focussize="0,0"/>
              <v:stroke on="f"/>
              <v:imagedata r:id="rId9" o:title=""/>
              <o:lock v:ext="edit" aspectratio="t"/>
            </v:shape>
            <v:shape id="_x0000_s1036" o:spid="_x0000_s1036" style="position:absolute;left:3631;top:11549;height:451;width:451;" fillcolor="#68A7AA" filled="t" stroked="f" coordorigin="3631,11549" coordsize="451,451" path="m3856,12000l3785,11989,3723,11956,3675,11908,3643,11846,3631,11774,3643,11703,3675,11641,3723,11593,3785,11560,3856,11549,3928,11560,3990,11593,4038,11641,4071,11703,4082,11775,4071,11846,4038,11908,3990,11956,3928,11989,3856,12000xe">
              <v:path arrowok="t"/>
              <v:fill on="t" focussize="0,0"/>
              <v:stroke on="f"/>
              <v:imagedata o:title=""/>
              <o:lock v:ext="edit"/>
            </v:shape>
            <v:shape id="_x0000_s1037" o:spid="_x0000_s1037" o:spt="75" type="#_x0000_t75" style="position:absolute;left:3706;top:12352;height:243;width:299;" filled="f" stroked="f" coordsize="21600,21600">
              <v:path/>
              <v:fill on="f" focussize="0,0"/>
              <v:stroke on="f"/>
              <v:imagedata r:id="rId10" o:title=""/>
              <o:lock v:ext="edit" aspectratio="t"/>
            </v:shape>
            <v:shape id="_x0000_s1038" o:spid="_x0000_s1038" o:spt="75" type="#_x0000_t75" style="position:absolute;left:3715;top:11658;height:232;width:283;" filled="f" stroked="f" coordsize="21600,21600">
              <v:path/>
              <v:fill on="f" focussize="0,0"/>
              <v:stroke on="f"/>
              <v:imagedata r:id="rId11" o:title=""/>
              <o:lock v:ext="edit" aspectratio="t"/>
            </v:shape>
          </v:group>
        </w:pict>
      </w: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spacing w:before="1"/>
        <w:rPr>
          <w:rFonts w:ascii="Times New Roman"/>
          <w:sz w:val="27"/>
        </w:rPr>
      </w:pPr>
    </w:p>
    <w:p>
      <w:pPr>
        <w:spacing w:before="0" w:line="2153" w:lineRule="exact"/>
        <w:ind w:left="1894" w:right="1596" w:firstLine="0"/>
        <w:jc w:val="center"/>
        <w:rPr>
          <w:rFonts w:hint="eastAsia" w:ascii="宋体" w:eastAsia="宋体"/>
          <w:sz w:val="180"/>
        </w:rPr>
      </w:pPr>
      <w:r>
        <w:rPr>
          <w:rFonts w:hint="eastAsia" w:ascii="宋体" w:eastAsia="宋体"/>
          <w:color w:val="68A7AA"/>
          <w:sz w:val="180"/>
        </w:rPr>
        <w:t>求职简历</w:t>
      </w:r>
    </w:p>
    <w:p>
      <w:pPr>
        <w:pStyle w:val="2"/>
        <w:tabs>
          <w:tab w:val="left" w:pos="4628"/>
        </w:tabs>
        <w:spacing w:before="1483"/>
      </w:pPr>
      <w:r>
        <w:rPr>
          <w:color w:val="68A7AA"/>
        </w:rPr>
        <w:t>姓</w:t>
      </w:r>
      <w:r>
        <w:rPr>
          <w:color w:val="68A7AA"/>
        </w:rPr>
        <w:tab/>
      </w:r>
      <w:r>
        <w:rPr>
          <w:color w:val="68A7AA"/>
        </w:rPr>
        <w:t>名：黄文慧</w:t>
      </w:r>
    </w:p>
    <w:p>
      <w:pPr>
        <w:tabs>
          <w:tab w:val="left" w:pos="4628"/>
        </w:tabs>
        <w:spacing w:before="218"/>
        <w:ind w:left="3728" w:right="0" w:firstLine="0"/>
        <w:jc w:val="left"/>
        <w:rPr>
          <w:sz w:val="30"/>
        </w:rPr>
      </w:pPr>
      <w:r>
        <w:rPr>
          <w:color w:val="68A7AA"/>
          <w:sz w:val="30"/>
        </w:rPr>
        <w:t>电</w:t>
      </w:r>
      <w:r>
        <w:rPr>
          <w:color w:val="68A7AA"/>
          <w:sz w:val="30"/>
        </w:rPr>
        <w:tab/>
      </w:r>
      <w:r>
        <w:rPr>
          <w:color w:val="68A7AA"/>
          <w:sz w:val="30"/>
        </w:rPr>
        <w:t>话：1820780908</w:t>
      </w:r>
    </w:p>
    <w:p>
      <w:pPr>
        <w:tabs>
          <w:tab w:val="left" w:pos="4628"/>
        </w:tabs>
        <w:spacing w:before="128"/>
        <w:ind w:left="3728" w:right="0" w:firstLine="0"/>
        <w:jc w:val="left"/>
        <w:rPr>
          <w:sz w:val="30"/>
        </w:rPr>
      </w:pPr>
      <w:r>
        <w:rPr>
          <w:color w:val="68A7AA"/>
          <w:sz w:val="30"/>
        </w:rPr>
        <w:t>邮</w:t>
      </w:r>
      <w:r>
        <w:rPr>
          <w:color w:val="68A7AA"/>
          <w:sz w:val="30"/>
        </w:rPr>
        <w:tab/>
      </w:r>
      <w:r>
        <w:rPr>
          <w:color w:val="68A7AA"/>
          <w:sz w:val="30"/>
        </w:rPr>
        <w:t>箱</w:t>
      </w:r>
      <w:r>
        <w:rPr>
          <w:color w:val="68A7AA"/>
          <w:spacing w:val="-6"/>
          <w:sz w:val="30"/>
        </w:rPr>
        <w:t>：</w:t>
      </w:r>
      <w:r>
        <w:fldChar w:fldCharType="begin"/>
      </w:r>
      <w:r>
        <w:instrText xml:space="preserve"> HYPERLINK "mailto:10107950@qq.com" \h </w:instrText>
      </w:r>
      <w:r>
        <w:fldChar w:fldCharType="separate"/>
      </w:r>
      <w:r>
        <w:rPr>
          <w:color w:val="68A7AA"/>
          <w:spacing w:val="-6"/>
          <w:sz w:val="30"/>
        </w:rPr>
        <w:t>10107950@qq.com</w:t>
      </w:r>
      <w:r>
        <w:rPr>
          <w:color w:val="68A7AA"/>
          <w:spacing w:val="-6"/>
          <w:sz w:val="30"/>
        </w:rPr>
        <w:fldChar w:fldCharType="end"/>
      </w:r>
    </w:p>
    <w:p>
      <w:pPr>
        <w:rPr>
          <w:sz w:val="30"/>
        </w:rPr>
      </w:pPr>
      <w:r>
        <w:rPr>
          <w:sz w:val="30"/>
        </w:rPr>
        <w:br w:type="page"/>
      </w:r>
    </w:p>
    <w:p>
      <w:pPr>
        <w:pStyle w:val="3"/>
        <w:ind w:left="261"/>
        <w:jc w:val="center"/>
        <w:rPr>
          <w:rFonts w:hint="eastAsia" w:asciiTheme="majorEastAsia" w:hAnsiTheme="majorEastAsia" w:eastAsiaTheme="majorEastAsia" w:cstheme="majorEastAsia"/>
          <w:sz w:val="72"/>
          <w:szCs w:val="72"/>
          <w:lang w:val="en-US" w:eastAsia="zh-CN"/>
        </w:rPr>
      </w:pPr>
      <w:r>
        <w:rPr>
          <w:sz w:val="72"/>
        </w:rPr>
        <w:pict>
          <v:shape id="_x0000_s1059" o:spid="_x0000_s1059" o:spt="202" type="#_x0000_t202" style="position:absolute;left:0pt;margin-left:37.55pt;margin-top:89.05pt;height:697.45pt;width:474.45pt;mso-position-vertical-relative:page;z-index:-251650048;mso-width-relative:page;mso-height-relative:page;" fillcolor="#E4EFF0" filled="t" stroked="f" coordsize="21600,21600">
            <v:path/>
            <v:fill on="t" color2="#FFFFFF" focussize="0,0"/>
            <v:stroke on="f"/>
            <v:imagedata o:title=""/>
            <o:lock v:ext="edit" aspectratio="f"/>
            <v:textbox>
              <w:txbxContent>
                <w:p/>
              </w:txbxContent>
            </v:textbox>
          </v:shape>
        </w:pict>
      </w:r>
      <w:r>
        <w:rPr>
          <w:sz w:val="72"/>
        </w:rPr>
        <w:pict>
          <v:shape id="_x0000_s1058" o:spid="_x0000_s1058" o:spt="202" type="#_x0000_t202" style="position:absolute;left:0pt;margin-left:-29pt;margin-top:-40.3pt;height:794.45pt;width:579.95pt;z-index:-251650048;mso-width-relative:page;mso-height-relative:page;" fillcolor="#68A7AA" filled="t" stroked="f" coordsize="21600,21600">
            <v:path/>
            <v:fill on="t" color2="#FFFFFF" focussize="0,0"/>
            <v:stroke on="f"/>
            <v:imagedata o:title=""/>
            <o:lock v:ext="edit" aspectratio="f"/>
            <v:textbox style="layout-flow:vertical-ideographic;">
              <w:txbxContent>
                <w:p/>
              </w:txbxContent>
            </v:textbox>
          </v:shape>
        </w:pict>
      </w:r>
      <w:r>
        <w:rPr>
          <w:rFonts w:hint="eastAsia" w:asciiTheme="majorEastAsia" w:hAnsiTheme="majorEastAsia" w:eastAsiaTheme="majorEastAsia" w:cstheme="majorEastAsia"/>
          <w:sz w:val="72"/>
          <w:szCs w:val="72"/>
          <w:lang w:val="en-US" w:eastAsia="zh-CN"/>
        </w:rPr>
        <w:t>招聘简章</w:t>
      </w:r>
    </w:p>
    <w:p>
      <w:pPr>
        <w:keepNext w:val="0"/>
        <w:keepLines w:val="0"/>
        <w:pageBreakBefore w:val="0"/>
        <w:widowControl/>
        <w:suppressLineNumbers w:val="0"/>
        <w:kinsoku/>
        <w:wordWrap/>
        <w:overflowPunct/>
        <w:topLinePunct w:val="0"/>
        <w:autoSpaceDE w:val="0"/>
        <w:autoSpaceDN w:val="0"/>
        <w:bidi w:val="0"/>
        <w:adjustRightInd/>
        <w:snapToGrid/>
        <w:spacing w:line="480" w:lineRule="auto"/>
        <w:jc w:val="left"/>
        <w:textAlignment w:val="auto"/>
        <w:rPr>
          <w:sz w:val="32"/>
          <w:szCs w:val="32"/>
        </w:rPr>
      </w:pPr>
      <w:r>
        <w:rPr>
          <w:rFonts w:ascii="宋体" w:hAnsi="宋体" w:eastAsia="宋体" w:cs="宋体"/>
          <w:kern w:val="0"/>
          <w:sz w:val="32"/>
          <w:szCs w:val="32"/>
          <w:lang w:val="en-US" w:eastAsia="zh-CN" w:bidi="ar"/>
        </w:rPr>
        <w:t>广西日报新媒体部招暑期实习生，要求如下：</w:t>
      </w:r>
      <w:r>
        <w:rPr>
          <w:rFonts w:ascii="宋体" w:hAnsi="宋体" w:eastAsia="宋体" w:cs="宋体"/>
          <w:kern w:val="0"/>
          <w:sz w:val="32"/>
          <w:szCs w:val="32"/>
          <w:lang w:val="en-US" w:eastAsia="zh-CN" w:bidi="ar"/>
        </w:rPr>
        <w:br w:type="textWrapping"/>
      </w:r>
      <w:r>
        <w:rPr>
          <w:rFonts w:ascii="宋体" w:hAnsi="宋体" w:eastAsia="宋体" w:cs="宋体"/>
          <w:kern w:val="0"/>
          <w:sz w:val="32"/>
          <w:szCs w:val="32"/>
          <w:lang w:val="en-US" w:eastAsia="zh-CN" w:bidi="ar"/>
        </w:rPr>
        <w:t>1、你写的东西，能看。</w:t>
      </w:r>
      <w:r>
        <w:rPr>
          <w:rFonts w:ascii="宋体" w:hAnsi="宋体" w:eastAsia="宋体" w:cs="宋体"/>
          <w:kern w:val="0"/>
          <w:sz w:val="32"/>
          <w:szCs w:val="32"/>
          <w:lang w:val="en-US" w:eastAsia="zh-CN" w:bidi="ar"/>
        </w:rPr>
        <w:br w:type="textWrapping"/>
      </w:r>
      <w:r>
        <w:rPr>
          <w:rFonts w:ascii="宋体" w:hAnsi="宋体" w:eastAsia="宋体" w:cs="宋体"/>
          <w:kern w:val="0"/>
          <w:sz w:val="32"/>
          <w:szCs w:val="32"/>
          <w:lang w:val="en-US" w:eastAsia="zh-CN" w:bidi="ar"/>
        </w:rPr>
        <w:t>2、你会拍照，至少不是直男视角，美图秀秀这种傻瓜软件要会用</w:t>
      </w:r>
      <w:r>
        <w:rPr>
          <w:rFonts w:ascii="宋体" w:hAnsi="宋体" w:eastAsia="宋体" w:cs="宋体"/>
          <w:kern w:val="0"/>
          <w:sz w:val="32"/>
          <w:szCs w:val="32"/>
          <w:lang w:val="en-US" w:eastAsia="zh-CN" w:bidi="ar"/>
        </w:rPr>
        <w:br w:type="textWrapping"/>
      </w:r>
      <w:r>
        <w:rPr>
          <w:rFonts w:ascii="宋体" w:hAnsi="宋体" w:eastAsia="宋体" w:cs="宋体"/>
          <w:kern w:val="0"/>
          <w:sz w:val="32"/>
          <w:szCs w:val="32"/>
          <w:lang w:val="en-US" w:eastAsia="zh-CN" w:bidi="ar"/>
        </w:rPr>
        <w:t>3、你最好会剪视频，用手机剪也OK。</w:t>
      </w:r>
      <w:r>
        <w:rPr>
          <w:rFonts w:ascii="宋体" w:hAnsi="宋体" w:eastAsia="宋体" w:cs="宋体"/>
          <w:kern w:val="0"/>
          <w:sz w:val="32"/>
          <w:szCs w:val="32"/>
          <w:lang w:val="en-US" w:eastAsia="zh-CN" w:bidi="ar"/>
        </w:rPr>
        <w:br w:type="textWrapping"/>
      </w:r>
      <w:r>
        <w:rPr>
          <w:rFonts w:ascii="宋体" w:hAnsi="宋体" w:eastAsia="宋体" w:cs="宋体"/>
          <w:kern w:val="0"/>
          <w:sz w:val="32"/>
          <w:szCs w:val="32"/>
          <w:lang w:val="en-US" w:eastAsia="zh-CN" w:bidi="ar"/>
        </w:rPr>
        <w:t>4、你喜欢做新媒体，想了解真实的媒体工作情况。</w:t>
      </w:r>
      <w:r>
        <w:rPr>
          <w:rFonts w:ascii="宋体" w:hAnsi="宋体" w:eastAsia="宋体" w:cs="宋体"/>
          <w:kern w:val="0"/>
          <w:sz w:val="32"/>
          <w:szCs w:val="32"/>
          <w:lang w:val="en-US" w:eastAsia="zh-CN" w:bidi="ar"/>
        </w:rPr>
        <w:br w:type="textWrapping"/>
      </w:r>
      <w:r>
        <w:rPr>
          <w:rFonts w:ascii="宋体" w:hAnsi="宋体" w:eastAsia="宋体" w:cs="宋体"/>
          <w:kern w:val="0"/>
          <w:sz w:val="32"/>
          <w:szCs w:val="32"/>
          <w:lang w:val="en-US" w:eastAsia="zh-CN" w:bidi="ar"/>
        </w:rPr>
        <w:t>5、没有补贴，老师可以请你吃几餐饭。</w:t>
      </w:r>
      <w:r>
        <w:rPr>
          <w:rFonts w:ascii="宋体" w:hAnsi="宋体" w:eastAsia="宋体" w:cs="宋体"/>
          <w:kern w:val="0"/>
          <w:sz w:val="32"/>
          <w:szCs w:val="32"/>
          <w:lang w:val="en-US" w:eastAsia="zh-CN" w:bidi="ar"/>
        </w:rPr>
        <w:br w:type="textWrapping"/>
      </w:r>
      <w:r>
        <w:rPr>
          <w:rFonts w:ascii="宋体" w:hAnsi="宋体" w:eastAsia="宋体" w:cs="宋体"/>
          <w:kern w:val="0"/>
          <w:sz w:val="32"/>
          <w:szCs w:val="32"/>
          <w:lang w:val="en-US" w:eastAsia="zh-CN" w:bidi="ar"/>
        </w:rPr>
        <w:t>6、能遵守基本的纪律，人品没毛病</w:t>
      </w:r>
      <w:r>
        <w:rPr>
          <w:rFonts w:ascii="宋体" w:hAnsi="宋体" w:eastAsia="宋体" w:cs="宋体"/>
          <w:kern w:val="0"/>
          <w:sz w:val="32"/>
          <w:szCs w:val="32"/>
          <w:lang w:val="en-US" w:eastAsia="zh-CN" w:bidi="ar"/>
        </w:rPr>
        <w:br w:type="textWrapping"/>
      </w:r>
      <w:r>
        <w:rPr>
          <w:rFonts w:ascii="宋体" w:hAnsi="宋体" w:eastAsia="宋体" w:cs="宋体"/>
          <w:kern w:val="0"/>
          <w:sz w:val="32"/>
          <w:szCs w:val="32"/>
          <w:lang w:val="en-US" w:eastAsia="zh-CN" w:bidi="ar"/>
        </w:rPr>
        <w:t>7、简历发至1011150436@qq.com</w:t>
      </w:r>
      <w:r>
        <w:rPr>
          <w:rFonts w:ascii="宋体" w:hAnsi="宋体" w:eastAsia="宋体" w:cs="宋体"/>
          <w:kern w:val="0"/>
          <w:sz w:val="32"/>
          <w:szCs w:val="32"/>
          <w:lang w:val="en-US" w:eastAsia="zh-CN" w:bidi="ar"/>
        </w:rPr>
        <w:br w:type="textWrapping"/>
      </w:r>
      <w:r>
        <w:rPr>
          <w:rFonts w:ascii="宋体" w:hAnsi="宋体" w:eastAsia="宋体" w:cs="宋体"/>
          <w:kern w:val="0"/>
          <w:sz w:val="32"/>
          <w:szCs w:val="32"/>
          <w:lang w:val="en-US" w:eastAsia="zh-CN" w:bidi="ar"/>
        </w:rPr>
        <w:t>注：实习地点——南宁市民主路广西日报社</w:t>
      </w:r>
    </w:p>
    <w:p>
      <w:pPr>
        <w:pStyle w:val="3"/>
        <w:keepNext w:val="0"/>
        <w:keepLines w:val="0"/>
        <w:pageBreakBefore w:val="0"/>
        <w:kinsoku/>
        <w:wordWrap/>
        <w:overflowPunct/>
        <w:topLinePunct w:val="0"/>
        <w:autoSpaceDE w:val="0"/>
        <w:autoSpaceDN w:val="0"/>
        <w:bidi w:val="0"/>
        <w:adjustRightInd/>
        <w:snapToGrid/>
        <w:spacing w:line="480" w:lineRule="auto"/>
        <w:ind w:left="261"/>
        <w:jc w:val="left"/>
        <w:textAlignment w:val="auto"/>
        <w:rPr>
          <w:rFonts w:hint="eastAsia" w:asciiTheme="majorEastAsia" w:hAnsiTheme="majorEastAsia" w:eastAsiaTheme="majorEastAsia" w:cstheme="majorEastAsia"/>
          <w:sz w:val="72"/>
          <w:szCs w:val="72"/>
          <w:lang w:val="en-US" w:eastAsia="zh-CN"/>
        </w:rPr>
      </w:pPr>
    </w:p>
    <w:p>
      <w:pPr>
        <w:spacing w:after="0"/>
        <w:jc w:val="left"/>
        <w:rPr>
          <w:sz w:val="30"/>
        </w:rPr>
        <w:sectPr>
          <w:type w:val="continuous"/>
          <w:pgSz w:w="11910" w:h="16840"/>
          <w:pgMar w:top="1580" w:right="500" w:bottom="280" w:left="680" w:header="720" w:footer="720" w:gutter="0"/>
          <w:pgBorders>
            <w:top w:val="none" w:sz="0" w:space="0"/>
            <w:left w:val="none" w:sz="0" w:space="0"/>
            <w:bottom w:val="none" w:sz="0" w:space="0"/>
            <w:right w:val="none" w:sz="0" w:space="0"/>
          </w:pgBorders>
        </w:sectPr>
      </w:pPr>
    </w:p>
    <w:p>
      <w:pPr>
        <w:pStyle w:val="3"/>
        <w:rPr>
          <w:sz w:val="20"/>
        </w:rPr>
      </w:pPr>
      <w:r>
        <w:pict>
          <v:group id="_x0000_s1039" o:spid="_x0000_s1039" o:spt="203" style="position:absolute;left:0pt;margin-left:0pt;margin-top:5.15pt;height:836.75pt;width:595.3pt;mso-position-horizontal-relative:page;mso-position-vertical-relative:page;z-index:-252687360;mso-width-relative:page;mso-height-relative:page;" coordorigin="0,103" coordsize="11906,16735">
            <o:lock v:ext="edit"/>
            <v:rect id="_x0000_s1040" o:spid="_x0000_s1040" o:spt="1" style="position:absolute;left:0;top:112;height:16726;width:11906;" fillcolor="#68A7AA" filled="t" stroked="f" coordsize="21600,21600">
              <v:path/>
              <v:fill on="t" focussize="0,0"/>
              <v:stroke on="f"/>
              <v:imagedata o:title=""/>
              <o:lock v:ext="edit"/>
            </v:rect>
            <v:rect id="_x0000_s1041" o:spid="_x0000_s1041" o:spt="1" style="position:absolute;left:0;top:103;height:20;width:11906;" fillcolor="#585858" filled="t" stroked="f" coordsize="21600,21600">
              <v:path/>
              <v:fill on="t" focussize="0,0"/>
              <v:stroke on="f"/>
              <v:imagedata o:title=""/>
              <o:lock v:ext="edit"/>
            </v:rect>
            <v:rect id="_x0000_s1042" o:spid="_x0000_s1042" o:spt="1" style="position:absolute;left:1116;top:1171;height:14760;width:10078;" fillcolor="#FFFFFF" filled="t" stroked="f" coordsize="21600,21600">
              <v:path/>
              <v:fill on="t" opacity="53739f" focussize="0,0"/>
              <v:stroke on="f"/>
              <v:imagedata o:title=""/>
              <o:lock v:ext="edit"/>
            </v:rect>
            <v:shape id="_x0000_s1043" o:spid="_x0000_s1043" o:spt="75" type="#_x0000_t75" style="position:absolute;left:4850;top:1516;height:1022;width:2767;" filled="f" stroked="f" coordsize="21600,21600">
              <v:path/>
              <v:fill on="f" focussize="0,0"/>
              <v:stroke on="f"/>
              <v:imagedata r:id="rId12" o:title=""/>
              <o:lock v:ext="edit" aspectratio="t"/>
            </v:shape>
          </v:group>
        </w:pict>
      </w:r>
    </w:p>
    <w:p>
      <w:pPr>
        <w:pStyle w:val="3"/>
        <w:rPr>
          <w:sz w:val="20"/>
        </w:rPr>
      </w:pPr>
    </w:p>
    <w:p>
      <w:pPr>
        <w:pStyle w:val="3"/>
        <w:rPr>
          <w:sz w:val="20"/>
        </w:rPr>
      </w:pPr>
    </w:p>
    <w:p>
      <w:pPr>
        <w:pStyle w:val="3"/>
        <w:rPr>
          <w:sz w:val="20"/>
        </w:rPr>
      </w:pPr>
    </w:p>
    <w:p>
      <w:pPr>
        <w:pStyle w:val="3"/>
        <w:rPr>
          <w:sz w:val="20"/>
        </w:rPr>
      </w:pPr>
    </w:p>
    <w:p>
      <w:pPr>
        <w:pStyle w:val="3"/>
        <w:spacing w:before="3"/>
        <w:rPr>
          <w:sz w:val="13"/>
        </w:rPr>
      </w:pPr>
    </w:p>
    <w:p>
      <w:pPr>
        <w:pStyle w:val="3"/>
        <w:spacing w:before="44"/>
        <w:ind w:left="584"/>
      </w:pPr>
      <w:r>
        <w:rPr>
          <w:color w:val="575757"/>
        </w:rPr>
        <w:t>尊敬的领导：</w:t>
      </w:r>
    </w:p>
    <w:p>
      <w:pPr>
        <w:pStyle w:val="3"/>
        <w:spacing w:before="161"/>
        <w:ind w:left="1026"/>
      </w:pPr>
      <w:r>
        <w:rPr>
          <w:color w:val="575757"/>
        </w:rPr>
        <w:t>您好！</w:t>
      </w:r>
    </w:p>
    <w:p>
      <w:pPr>
        <w:pStyle w:val="3"/>
        <w:spacing w:before="161" w:line="333" w:lineRule="auto"/>
        <w:ind w:left="584" w:right="457" w:firstLine="441"/>
        <w:jc w:val="both"/>
      </w:pPr>
      <w:r>
        <w:rPr>
          <w:color w:val="575757"/>
        </w:rPr>
        <w:t>感谢您在百忙之中审阅我的自荐书，这对一个即将迈出校门的学子而言，将是一份莫大的鼓励。相信您在给予我一个机会的同时，您也多一份选择！即将走向社会的我怀着一颗热忱的心，诚挚地向您推荐自己。</w:t>
      </w:r>
    </w:p>
    <w:p>
      <w:pPr>
        <w:pStyle w:val="3"/>
        <w:spacing w:before="6" w:line="336" w:lineRule="auto"/>
        <w:ind w:left="584" w:right="457" w:firstLine="441"/>
        <w:jc w:val="both"/>
      </w:pPr>
      <w:r>
        <w:rPr>
          <w:color w:val="575757"/>
        </w:rPr>
        <w:t>大学里，丰富多彩的社会生活和井然有序而又紧张的学习气氛，使我得到多方面不同程度的锻炼和考验；正直和努力是我做人的原则；爱好广泛使我非常充实；众多的朋友使我倍感富有！我很强的事业心和责任感使我能够面对任何困难和挑战。愿您的慧眼，开启我人生的旅程。</w:t>
      </w:r>
    </w:p>
    <w:p>
      <w:pPr>
        <w:pStyle w:val="3"/>
        <w:spacing w:line="333" w:lineRule="auto"/>
        <w:ind w:left="584" w:right="457" w:firstLine="441"/>
        <w:jc w:val="both"/>
      </w:pPr>
      <w:r>
        <w:rPr>
          <w:color w:val="575757"/>
        </w:rPr>
        <w:t>在激烈的人才竞争之中经验的欠缺似乎使我现在处于劣势但我有蓬勃的朝气和拼搏的精神、强烈的责任心和事业心的态度有对工作的极大热情有善于与人的沟通方式有很强的适应、协调能力和较快的接受能力。</w:t>
      </w:r>
    </w:p>
    <w:p>
      <w:pPr>
        <w:pStyle w:val="3"/>
        <w:spacing w:before="1" w:line="336" w:lineRule="auto"/>
        <w:ind w:left="584" w:right="222" w:firstLine="441"/>
      </w:pPr>
      <w:r>
        <w:rPr>
          <w:color w:val="575757"/>
        </w:rPr>
        <w:t>现在，我以满腔的热情，准备投身到现实社会这个大熔炉中，虽然存在很多艰难困苦，但我坚信， 大学生活给我的精神财富能够使我战胜它们。</w:t>
      </w:r>
    </w:p>
    <w:p>
      <w:pPr>
        <w:pStyle w:val="3"/>
        <w:spacing w:line="336" w:lineRule="auto"/>
        <w:ind w:left="584" w:right="1335" w:firstLine="441"/>
      </w:pPr>
      <w:r>
        <w:rPr>
          <w:color w:val="575757"/>
        </w:rPr>
        <w:t>再次感谢您为我留出时间，来阅读我的自荐书，祝您工作顺心！盼望您的回音，谢谢！ 此致</w:t>
      </w:r>
    </w:p>
    <w:p>
      <w:pPr>
        <w:pStyle w:val="3"/>
        <w:spacing w:line="403" w:lineRule="exact"/>
        <w:ind w:left="1026"/>
      </w:pPr>
      <w:r>
        <w:rPr>
          <w:color w:val="575757"/>
        </w:rPr>
        <w:t>敬礼</w:t>
      </w:r>
    </w:p>
    <w:p>
      <w:pPr>
        <w:pStyle w:val="3"/>
        <w:spacing w:before="2"/>
        <w:rPr>
          <w:sz w:val="6"/>
        </w:rPr>
      </w:pPr>
    </w:p>
    <w:p>
      <w:pPr>
        <w:pStyle w:val="3"/>
        <w:spacing w:before="44"/>
        <w:ind w:right="1338"/>
        <w:jc w:val="right"/>
      </w:pPr>
      <w:r>
        <w:rPr>
          <w:color w:val="575757"/>
        </w:rPr>
        <w:t>自荐人：黄文慧</w:t>
      </w:r>
    </w:p>
    <w:p>
      <w:pPr>
        <w:spacing w:after="0"/>
        <w:jc w:val="right"/>
        <w:sectPr>
          <w:pgSz w:w="11910" w:h="16840"/>
          <w:pgMar w:top="1580" w:right="500" w:bottom="280" w:left="680" w:header="720" w:footer="720" w:gutter="0"/>
          <w:pgBorders>
            <w:top w:val="none" w:sz="0" w:space="0"/>
            <w:left w:val="none" w:sz="0" w:space="0"/>
            <w:bottom w:val="none" w:sz="0" w:space="0"/>
            <w:right w:val="none" w:sz="0" w:space="0"/>
          </w:pgBorders>
        </w:sectPr>
      </w:pPr>
    </w:p>
    <w:p>
      <w:pPr>
        <w:spacing w:before="441"/>
        <w:ind w:left="0" w:right="0" w:firstLine="0"/>
        <w:jc w:val="right"/>
        <w:rPr>
          <w:sz w:val="52"/>
        </w:rPr>
      </w:pPr>
      <w:r>
        <w:pict>
          <v:group id="_x0000_s1044" o:spid="_x0000_s1044" o:spt="203" style="position:absolute;left:0pt;margin-left:1pt;margin-top:6.15pt;height:835.75pt;width:595.3pt;mso-position-horizontal-relative:page;mso-position-vertical-relative:page;z-index:-252686336;mso-width-relative:page;mso-height-relative:page;" coordorigin="0,123" coordsize="11906,16715">
            <o:lock v:ext="edit" aspectratio="f"/>
            <v:shape id="_x0000_s1045" o:spid="_x0000_s1045" o:spt="75" alt="" type="#_x0000_t75" style="position:absolute;left:420;top:220;height:6140;width:4131;" filled="f" o:preferrelative="t" stroked="f" coordsize="21600,21600">
              <v:path/>
              <v:fill on="f" focussize="0,0"/>
              <v:stroke on="f"/>
              <v:imagedata r:id="rId13" o:title=""/>
              <o:lock v:ext="edit" aspectratio="t"/>
            </v:shape>
            <v:rect id="_x0000_s1046" o:spid="_x0000_s1046" o:spt="1" style="position:absolute;left:0;top:132;height:16706;width:11906;" fillcolor="#68A7AA" filled="t" stroked="f" coordsize="21600,21600">
              <v:path/>
              <v:fill on="t" color2="#FFFFFF" focussize="0,0"/>
              <v:stroke on="f"/>
              <v:imagedata o:title=""/>
              <o:lock v:ext="edit" aspectratio="f"/>
            </v:rect>
            <v:rect id="_x0000_s1047" o:spid="_x0000_s1047" o:spt="1" style="position:absolute;left:0;top:123;height:20;width:11906;" fillcolor="#585858" filled="t" stroked="f" coordsize="21600,21600">
              <v:path/>
              <v:fill on="t" color2="#FFFFFF" focussize="0,0"/>
              <v:stroke on="f"/>
              <v:imagedata o:title=""/>
              <o:lock v:ext="edit" aspectratio="f"/>
            </v:rect>
            <v:shape id="_x0000_s1048" o:spid="_x0000_s1048" o:spt="75" alt="" type="#_x0000_t75" style="position:absolute;left:282;top:414;height:16411;width:11459;" filled="f" o:preferrelative="t" stroked="f" coordsize="21600,21600">
              <v:path/>
              <v:fill on="f" focussize="0,0"/>
              <v:stroke on="f"/>
              <v:imagedata r:id="rId14" o:title=""/>
              <o:lock v:ext="edit" aspectratio="t"/>
            </v:shape>
            <v:shape id="_x0000_s1049" o:spid="_x0000_s1049" o:spt="75" alt="" type="#_x0000_t75" style="position:absolute;left:893;top:810;height:2511;width:2511;" filled="f" o:preferrelative="t" stroked="f" coordsize="21600,21600">
              <v:path/>
              <v:fill on="f" focussize="0,0"/>
              <v:stroke on="f"/>
              <v:imagedata r:id="rId15" o:title=""/>
              <o:lock v:ext="edit" aspectratio="t"/>
            </v:shape>
            <v:shape id="_x0000_s1050" o:spid="_x0000_s1050" style="position:absolute;left:878;top:795;height:2540;width:2541;" fillcolor="#D9D9D9" filled="t" stroked="f" coordorigin="878,795" coordsize="2541,2540" path="m2405,815l1893,815,1924,795,2374,795,2405,815xm1959,835l1801,835,1831,815,1991,815,1959,835xm1990,835l1991,815,2022,815,1990,835xm2307,835l2275,815,2306,815,2307,835xm2466,835l2338,835,2306,815,2436,815,2466,835xm1868,855l1741,855,1771,835,1899,835,1868,855xm2556,855l2429,855,2398,835,2526,835,2556,855xm1779,875l1683,875,1712,855,1809,855,1779,875xm2615,875l2518,875,2488,855,2586,855,2615,875xm1665,915l1598,915,1654,875,1751,875,1722,895,1694,895,1665,915xm2699,915l2632,915,2603,895,2575,895,2546,875,2643,875,2672,895,2699,915xm1505,995l1464,995,1490,975,1516,955,1543,935,1570,915,1638,915,1611,935,1611,935,1584,955,1557,955,1531,975,1531,975,1505,995xm2833,995l2792,995,2766,975,2766,975,2740,955,2713,955,2686,935,2686,935,2659,915,2727,915,2754,935,2781,955,2807,975,2833,995xm909,2015l879,2015,880,1995,881,1975,882,1955,885,1935,888,1895,893,1855,898,1835,904,1795,911,1775,918,1735,926,1715,935,1675,945,1655,955,1615,966,1595,978,1555,990,1535,1003,1495,1017,1475,1031,1455,1046,1415,1062,1395,1078,1375,1095,1355,1113,1315,1131,1295,1149,1275,1168,1255,1188,1215,1208,1195,1229,1175,1250,1155,1272,1135,1294,1115,1317,1095,1340,1075,1364,1055,1388,1035,1413,1015,1438,995,1505,995,1480,1015,1480,1015,1455,1035,1431,1035,1406,1055,1406,1055,1382,1075,1383,1075,1359,1095,1360,1095,1337,1115,1337,1115,1314,1135,1315,1135,1292,1155,1293,1155,1271,1175,1271,1175,1250,1195,1251,1195,1230,1215,1230,1215,1210,1235,1211,1235,1191,1275,1191,1275,1172,1295,1173,1295,1154,1315,1155,1315,1137,1335,1137,1335,1120,1355,1120,1355,1103,1395,1104,1395,1087,1415,1088,1415,1072,1435,1072,1435,1058,1455,1058,1455,1044,1495,1044,1495,1030,1515,1030,1515,1024,1535,1018,1535,1005,1575,1006,1575,994,1595,994,1595,983,1635,983,1635,973,1655,973,1655,964,1695,964,1695,955,1715,955,1715,947,1755,947,1755,940,1775,940,1775,933,1815,933,1815,927,1835,927,1835,922,1875,922,1875,918,1895,918,1895,914,1935,914,1935,912,1955,912,1955,911,1975,910,1995,910,1995,909,2015xm3279,1555l3267,1515,3267,1515,3253,1495,3253,1495,3239,1455,3239,1455,3225,1435,3225,1435,3209,1415,3210,1415,3193,1395,3194,1395,3177,1355,3177,1355,3160,1335,3160,1335,3142,1315,3143,1315,3124,1295,3125,1295,3106,1275,3106,1275,3086,1235,3087,1235,3067,1215,3067,1215,3046,1195,3047,1195,3026,1175,3026,1175,3004,1155,3004,1155,2982,1135,2983,1135,2960,1115,2960,1115,2937,1095,2938,1095,2914,1075,2914,1075,2891,1055,2891,1055,2866,1035,2842,1035,2817,1015,2817,1015,2792,995,2859,995,2884,1015,2909,1035,2933,1055,2957,1075,2980,1095,3003,1115,3025,1135,3047,1155,3068,1175,3089,1195,3109,1215,3129,1255,3148,1275,3167,1295,3185,1315,3202,1355,3219,1375,3235,1395,3251,1415,3266,1455,3280,1475,3294,1495,3307,1535,3279,1535,3279,1555xm1017,1555l1018,1535,1024,1535,1017,1555xm3418,2015l3388,2015,3387,1995,3387,1995,3386,1975,3385,1955,3385,1955,3383,1935,3383,1935,3379,1895,3379,1895,3375,1875,3375,1875,3370,1835,3370,1835,3364,1815,3364,1815,3357,1775,3357,1775,3350,1755,3350,1755,3342,1715,3342,1715,3333,1695,3333,1695,3324,1655,3324,1655,3314,1635,3314,1635,3303,1595,3303,1595,3291,1575,3292,1575,3279,1535,3307,1535,3319,1555,3331,1595,3342,1615,3352,1655,3362,1675,3371,1715,3379,1735,3386,1775,3393,1795,3399,1835,3404,1855,3409,1895,3412,1935,3415,1955,3416,1975,3417,1995,3418,2015xm908,2095l878,2095,878,2075,878,2035,878,2015,908,2015,908,2035,908,2075,908,2095xm3419,2095l3389,2095,3389,2075,3389,2035,3389,2015,3419,2015,3419,2035,3419,2075,3419,2095xm1531,3135l1464,3135,1438,3115,1413,3095,1388,3075,1364,3055,1340,3035,1317,3015,1294,2995,1272,2975,1250,2955,1229,2935,1208,2915,1188,2895,1168,2855,1149,2835,1130,2815,1112,2795,1095,2775,1078,2735,1062,2715,1046,2695,1031,2655,1017,2635,1003,2615,990,2575,978,2555,966,2515,955,2495,945,2455,935,2435,926,2395,918,2375,910,2335,904,2315,898,2275,893,2255,888,2215,885,2195,882,2155,881,2135,880,2115,879,2095,909,2095,910,2115,910,2115,911,2135,912,2155,912,2155,914,2175,914,2175,918,2215,918,2215,922,2235,922,2235,927,2275,927,2275,933,2315,933,2315,940,2335,940,2335,947,2375,947,2375,955,2395,955,2395,964,2415,964,2415,973,2455,973,2455,983,2475,983,2475,994,2515,994,2515,1006,2535,1005,2535,1018,2575,1017,2575,1030,2595,1030,2595,1044,2615,1044,2615,1058,2655,1058,2655,1072,2675,1072,2675,1088,2695,1087,2695,1104,2715,1103,2715,1120,2755,1120,2755,1137,2775,1137,2775,1155,2795,1154,2795,1173,2815,1172,2815,1191,2835,1191,2835,1211,2875,1210,2875,1230,2895,1230,2895,1251,2915,1250,2915,1271,2935,1271,2935,1293,2955,1292,2955,1315,2975,1314,2975,1337,2995,1337,2995,1360,3015,1359,3015,1383,3035,1382,3035,1406,3055,1406,3055,1431,3075,1455,3075,1480,3095,1480,3095,1505,3115,1505,3115,1531,3135xm2833,3135l2766,3135,2792,3115,2792,3115,2817,3095,2817,3095,2842,3075,2866,3075,2891,3055,2891,3055,2914,3035,2914,3035,2938,3015,2937,3015,2960,2995,2960,2995,2983,2975,2982,2975,3004,2955,3004,2955,3026,2935,3026,2935,3047,2915,3046,2915,3067,2895,3067,2895,3087,2875,3086,2875,3106,2835,3106,2835,3125,2815,3124,2815,3143,2795,3142,2795,3160,2775,3160,2775,3177,2755,3177,2755,3194,2715,3193,2715,3210,2695,3209,2695,3225,2675,3225,2675,3239,2655,3239,2655,3253,2615,3253,2615,3267,2595,3267,2595,3279,2575,3279,2575,3292,2535,3291,2535,3303,2515,3303,2515,3314,2475,3314,2475,3324,2455,3324,2455,3333,2415,3333,2415,3342,2395,3342,2395,3350,2375,3350,2375,3357,2335,3357,2335,3364,2315,3364,2315,3370,2275,3370,2275,3375,2235,3375,2235,3379,2215,3379,2215,3383,2175,3383,2175,3385,2155,3385,2155,3386,2135,3387,2115,3387,2115,3388,2095,3418,2095,3417,2115,3416,2135,3415,2155,3412,2195,3409,2215,3404,2255,3399,2275,3393,2315,3386,2335,3379,2375,3371,2395,3362,2435,3352,2455,3342,2495,3331,2515,3319,2555,3307,2575,3294,2615,3280,2635,3266,2655,3251,2695,3235,2715,3219,2735,3202,2775,3184,2795,3166,2815,3148,2835,3129,2855,3109,2895,3089,2915,3068,2935,3047,2955,3025,2975,3003,2995,2980,3015,2957,3035,2933,3055,2909,3075,2884,3095,2859,3115,2833,3135xm1638,3195l1570,3195,1543,3175,1516,3155,1490,3135,1531,3135,1557,3155,1584,3155,1611,3175,1611,3175,1638,3195xm2727,3195l2659,3195,2686,3175,2686,3175,2713,3155,2740,3155,2766,3135,2807,3135,2781,3155,2754,3175,2727,3195xm1751,3235l1654,3235,1625,3215,1598,3195,1665,3195,1694,3215,1722,3215,1751,3235xm2643,3235l2546,3235,2575,3215,2603,3215,2632,3195,2699,3195,2643,3235xm1809,3255l1711,3255,1682,3235,1779,3235,1809,3255xm2585,3255l2488,3255,2518,3235,2614,3235,2585,3255xm1899,3275l1771,3275,1741,3255,1868,3255,1899,3275xm2526,3275l2398,3275,2429,3255,2556,3255,2526,3275xm1991,3295l1831,3295,1801,3275,1959,3275,1991,3295xm2466,3295l2306,3295,2338,3275,2496,3275,2466,3295xm2373,3315l1923,3315,1892,3295,2404,3295,2373,3315xm2197,3335l2099,3335,2083,3315,2214,3315,2197,3335xe">
              <v:path arrowok="t"/>
              <v:fill on="t" color2="#FFFFFF" focussize="0,0"/>
              <v:stroke on="f"/>
              <v:imagedata o:title=""/>
              <o:lock v:ext="edit" aspectratio="f"/>
            </v:shape>
            <v:shape id="_x0000_s1051" o:spid="_x0000_s1051" o:spt="75" alt="" type="#_x0000_t75" style="position:absolute;left:6632;top:2714;height:201;width:201;" filled="f" o:preferrelative="t" stroked="f" coordsize="21600,21600">
              <v:path/>
              <v:fill on="f" focussize="0,0"/>
              <v:stroke on="f"/>
              <v:imagedata r:id="rId16" o:title=""/>
              <o:lock v:ext="edit" aspectratio="t"/>
            </v:shape>
            <v:shape id="_x0000_s1052" o:spid="_x0000_s1052" o:spt="75" alt="" type="#_x0000_t75" style="position:absolute;left:6623;top:3082;height:185;width:226;" filled="f" o:preferrelative="t" stroked="f" coordsize="21600,21600">
              <v:path/>
              <v:fill on="f" focussize="0,0"/>
              <v:stroke on="f"/>
              <v:imagedata r:id="rId17" o:title=""/>
              <o:lock v:ext="edit" aspectratio="t"/>
            </v:shape>
            <v:shape id="_x0000_s1053" o:spid="_x0000_s1053" o:spt="75" alt="" type="#_x0000_t75" style="position:absolute;left:3891;top:3048;height:223;width:178;" filled="f" o:preferrelative="t" stroked="f" coordsize="21600,21600">
              <v:path/>
              <v:fill on="f" focussize="0,0"/>
              <v:stroke on="f"/>
              <v:imagedata r:id="rId18" o:title=""/>
              <o:lock v:ext="edit" aspectratio="t"/>
            </v:shape>
            <v:shape id="_x0000_s1054" o:spid="_x0000_s1054" o:spt="75" alt="" type="#_x0000_t75" style="position:absolute;left:3881;top:2699;height:217;width:198;" filled="f" o:preferrelative="t" stroked="f" coordsize="21600,21600">
              <v:path/>
              <v:fill on="f" focussize="0,0"/>
              <v:stroke on="f"/>
              <v:imagedata r:id="rId19" o:title=""/>
              <o:lock v:ext="edit" aspectratio="t"/>
            </v:shape>
            <v:line id="_x0000_s1055" o:spid="_x0000_s1055" o:spt="20" style="position:absolute;left:3882;top:2478;height:0;width:5655;" filled="f" stroked="t" coordsize="21600,21600">
              <v:path arrowok="t"/>
              <v:fill on="f" focussize="0,0"/>
              <v:stroke weight="1.3pt" color="#404040"/>
              <v:imagedata o:title=""/>
              <o:lock v:ext="edit" aspectratio="f"/>
            </v:line>
          </v:group>
        </w:pict>
      </w:r>
      <w:r>
        <w:rPr>
          <w:color w:val="585858"/>
          <w:sz w:val="52"/>
        </w:rPr>
        <w:t>黄文慧</w:t>
      </w:r>
    </w:p>
    <w:p>
      <w:pPr>
        <w:spacing w:before="76"/>
        <w:ind w:left="2753" w:right="0" w:firstLine="0"/>
        <w:jc w:val="left"/>
        <w:rPr>
          <w:rFonts w:ascii="Arial Black"/>
          <w:sz w:val="24"/>
        </w:rPr>
      </w:pPr>
      <w:r>
        <w:br w:type="column"/>
      </w:r>
      <w:r>
        <w:rPr>
          <w:rFonts w:ascii="Arial Black"/>
          <w:color w:val="68A7AA"/>
          <w:sz w:val="24"/>
        </w:rPr>
        <w:t>PERSONAL RESUME</w:t>
      </w:r>
    </w:p>
    <w:p>
      <w:pPr>
        <w:spacing w:after="0"/>
        <w:jc w:val="left"/>
        <w:rPr>
          <w:rFonts w:ascii="Arial Black"/>
          <w:sz w:val="24"/>
        </w:rPr>
        <w:sectPr>
          <w:pgSz w:w="11910" w:h="16840"/>
          <w:pgMar w:top="600" w:right="500" w:bottom="0" w:left="680" w:header="720" w:footer="720" w:gutter="0"/>
          <w:pgBorders>
            <w:top w:val="none" w:sz="0" w:space="0"/>
            <w:left w:val="none" w:sz="0" w:space="0"/>
            <w:bottom w:val="none" w:sz="0" w:space="0"/>
            <w:right w:val="none" w:sz="0" w:space="0"/>
          </w:pgBorders>
          <w:cols w:equalWidth="0" w:num="2">
            <w:col w:w="4771" w:space="40"/>
            <w:col w:w="5919"/>
          </w:cols>
        </w:sectPr>
      </w:pPr>
    </w:p>
    <w:p>
      <w:pPr>
        <w:pStyle w:val="3"/>
        <w:rPr>
          <w:rFonts w:ascii="Arial Black"/>
          <w:sz w:val="20"/>
        </w:rPr>
      </w:pPr>
    </w:p>
    <w:p>
      <w:pPr>
        <w:pStyle w:val="3"/>
        <w:spacing w:before="4"/>
        <w:rPr>
          <w:rFonts w:ascii="Arial Black"/>
          <w:sz w:val="19"/>
        </w:rPr>
      </w:pPr>
    </w:p>
    <w:p>
      <w:pPr>
        <w:spacing w:after="0"/>
        <w:rPr>
          <w:rFonts w:ascii="Arial Black"/>
          <w:sz w:val="19"/>
        </w:rPr>
        <w:sectPr>
          <w:type w:val="continuous"/>
          <w:pgSz w:w="11910" w:h="16840"/>
          <w:pgMar w:top="1580" w:right="500" w:bottom="280" w:left="680" w:header="720" w:footer="720" w:gutter="0"/>
          <w:pgBorders>
            <w:top w:val="none" w:sz="0" w:space="0"/>
            <w:left w:val="none" w:sz="0" w:space="0"/>
            <w:bottom w:val="none" w:sz="0" w:space="0"/>
            <w:right w:val="none" w:sz="0" w:space="0"/>
          </w:pgBorders>
        </w:sectPr>
      </w:pPr>
    </w:p>
    <w:p>
      <w:pPr>
        <w:spacing w:before="44" w:line="377" w:lineRule="exact"/>
        <w:ind w:left="3620" w:right="0" w:firstLine="0"/>
        <w:jc w:val="left"/>
        <w:rPr>
          <w:sz w:val="21"/>
        </w:rPr>
      </w:pPr>
      <w:r>
        <w:rPr>
          <w:color w:val="3E3E3E"/>
          <w:sz w:val="21"/>
        </w:rPr>
        <w:t>22 岁</w:t>
      </w:r>
    </w:p>
    <w:p>
      <w:pPr>
        <w:spacing w:before="0" w:line="377" w:lineRule="exact"/>
        <w:ind w:left="3620" w:right="0" w:firstLine="0"/>
        <w:jc w:val="left"/>
        <w:rPr>
          <w:sz w:val="21"/>
        </w:rPr>
      </w:pPr>
      <w:r>
        <w:rPr>
          <w:color w:val="3E3E3E"/>
          <w:sz w:val="21"/>
        </w:rPr>
        <w:t>广西崇左市</w:t>
      </w:r>
    </w:p>
    <w:p>
      <w:pPr>
        <w:spacing w:before="44" w:line="377" w:lineRule="exact"/>
        <w:ind w:left="1656" w:right="0" w:firstLine="0"/>
        <w:jc w:val="left"/>
        <w:rPr>
          <w:sz w:val="21"/>
        </w:rPr>
      </w:pPr>
      <w:r>
        <w:br w:type="column"/>
      </w:r>
      <w:r>
        <w:rPr>
          <w:color w:val="3E3E3E"/>
          <w:sz w:val="21"/>
        </w:rPr>
        <w:t>182-0780-9081</w:t>
      </w:r>
    </w:p>
    <w:p>
      <w:pPr>
        <w:spacing w:before="0" w:line="377" w:lineRule="exact"/>
        <w:ind w:left="1656" w:right="0" w:firstLine="0"/>
        <w:jc w:val="left"/>
        <w:rPr>
          <w:sz w:val="21"/>
        </w:rPr>
      </w:pPr>
      <w:r>
        <w:fldChar w:fldCharType="begin"/>
      </w:r>
      <w:r>
        <w:instrText xml:space="preserve"> HYPERLINK "mailto:1010795074@qq.co" \h </w:instrText>
      </w:r>
      <w:r>
        <w:fldChar w:fldCharType="separate"/>
      </w:r>
      <w:r>
        <w:rPr>
          <w:color w:val="3E3E3E"/>
          <w:sz w:val="21"/>
        </w:rPr>
        <w:t>1010795074@qq.co</w:t>
      </w:r>
      <w:r>
        <w:rPr>
          <w:color w:val="3E3E3E"/>
          <w:sz w:val="21"/>
        </w:rPr>
        <w:fldChar w:fldCharType="end"/>
      </w:r>
    </w:p>
    <w:p>
      <w:pPr>
        <w:spacing w:after="0" w:line="377" w:lineRule="exact"/>
        <w:jc w:val="left"/>
        <w:rPr>
          <w:sz w:val="21"/>
        </w:rPr>
        <w:sectPr>
          <w:type w:val="continuous"/>
          <w:pgSz w:w="11910" w:h="16840"/>
          <w:pgMar w:top="1580" w:right="500" w:bottom="280" w:left="680" w:header="720" w:footer="720" w:gutter="0"/>
          <w:pgBorders>
            <w:top w:val="none" w:sz="0" w:space="0"/>
            <w:left w:val="none" w:sz="0" w:space="0"/>
            <w:bottom w:val="none" w:sz="0" w:space="0"/>
            <w:right w:val="none" w:sz="0" w:space="0"/>
          </w:pgBorders>
          <w:cols w:equalWidth="0" w:num="2">
            <w:col w:w="4670" w:space="40"/>
            <w:col w:w="6020"/>
          </w:cols>
        </w:sectPr>
      </w:pPr>
    </w:p>
    <w:p>
      <w:pPr>
        <w:pStyle w:val="3"/>
        <w:spacing w:before="8"/>
        <w:rPr>
          <w:sz w:val="14"/>
        </w:rPr>
      </w:pPr>
    </w:p>
    <w:tbl>
      <w:tblPr>
        <w:tblStyle w:val="8"/>
        <w:tblW w:w="10512" w:type="dxa"/>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31"/>
        <w:gridCol w:w="1233"/>
        <w:gridCol w:w="387"/>
        <w:gridCol w:w="2077"/>
        <w:gridCol w:w="2463"/>
        <w:gridCol w:w="2970"/>
        <w:gridCol w:w="1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0" w:hRule="atLeast"/>
        </w:trPr>
        <w:tc>
          <w:tcPr>
            <w:tcW w:w="2464" w:type="dxa"/>
            <w:gridSpan w:val="2"/>
            <w:tcBorders>
              <w:top w:val="nil"/>
              <w:left w:val="nil"/>
              <w:right w:val="nil"/>
            </w:tcBorders>
            <w:shd w:val="clear" w:color="auto" w:fill="F0F0F0"/>
          </w:tcPr>
          <w:p>
            <w:pPr>
              <w:pStyle w:val="14"/>
              <w:ind w:left="0"/>
              <w:rPr>
                <w:rFonts w:ascii="Times New Roman"/>
                <w:sz w:val="2"/>
              </w:rPr>
            </w:pPr>
          </w:p>
        </w:tc>
        <w:tc>
          <w:tcPr>
            <w:tcW w:w="2464" w:type="dxa"/>
            <w:gridSpan w:val="2"/>
            <w:tcBorders>
              <w:top w:val="nil"/>
              <w:left w:val="nil"/>
              <w:right w:val="nil"/>
            </w:tcBorders>
            <w:shd w:val="clear" w:color="auto" w:fill="FFFFFF"/>
          </w:tcPr>
          <w:p>
            <w:pPr>
              <w:pStyle w:val="14"/>
              <w:ind w:left="0"/>
              <w:rPr>
                <w:rFonts w:ascii="Times New Roman"/>
                <w:sz w:val="2"/>
              </w:rPr>
            </w:pPr>
          </w:p>
        </w:tc>
        <w:tc>
          <w:tcPr>
            <w:tcW w:w="2463" w:type="dxa"/>
            <w:tcBorders>
              <w:top w:val="nil"/>
              <w:left w:val="nil"/>
              <w:right w:val="nil"/>
            </w:tcBorders>
            <w:shd w:val="clear" w:color="auto" w:fill="F0F0F0"/>
          </w:tcPr>
          <w:p>
            <w:pPr>
              <w:pStyle w:val="14"/>
              <w:ind w:left="0"/>
              <w:rPr>
                <w:rFonts w:ascii="Times New Roman"/>
                <w:sz w:val="2"/>
              </w:rPr>
            </w:pPr>
          </w:p>
        </w:tc>
        <w:tc>
          <w:tcPr>
            <w:tcW w:w="2970" w:type="dxa"/>
            <w:tcBorders>
              <w:top w:val="nil"/>
              <w:left w:val="nil"/>
              <w:right w:val="nil"/>
            </w:tcBorders>
            <w:shd w:val="clear" w:color="auto" w:fill="FFFFFF"/>
          </w:tcPr>
          <w:p>
            <w:pPr>
              <w:pStyle w:val="14"/>
              <w:ind w:left="0"/>
              <w:rPr>
                <w:rFonts w:ascii="Times New Roman"/>
                <w:sz w:val="2"/>
              </w:rPr>
            </w:pPr>
          </w:p>
        </w:tc>
        <w:tc>
          <w:tcPr>
            <w:tcW w:w="151" w:type="dxa"/>
            <w:tcBorders>
              <w:top w:val="nil"/>
              <w:left w:val="nil"/>
              <w:bottom w:val="nil"/>
              <w:right w:val="nil"/>
            </w:tcBorders>
            <w:shd w:val="clear" w:color="auto" w:fill="F1F1F1"/>
          </w:tcPr>
          <w:p>
            <w:pPr>
              <w:pStyle w:val="14"/>
              <w:ind w:left="0"/>
              <w:rPr>
                <w:rFonts w:ascii="Times New Roman"/>
                <w:sz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5" w:hRule="atLeast"/>
        </w:trPr>
        <w:tc>
          <w:tcPr>
            <w:tcW w:w="1231" w:type="dxa"/>
            <w:tcBorders>
              <w:bottom w:val="dotted" w:color="000000" w:sz="4" w:space="0"/>
              <w:right w:val="nil"/>
            </w:tcBorders>
            <w:shd w:val="clear" w:color="auto" w:fill="F0F0F0"/>
          </w:tcPr>
          <w:p>
            <w:pPr>
              <w:pStyle w:val="14"/>
              <w:spacing w:before="8" w:line="436" w:lineRule="exact"/>
              <w:ind w:left="0" w:right="254"/>
              <w:jc w:val="right"/>
              <w:rPr>
                <w:sz w:val="26"/>
              </w:rPr>
            </w:pPr>
            <w:r>
              <w:rPr>
                <w:w w:val="99"/>
                <w:sz w:val="26"/>
              </w:rPr>
              <w:t>姓</w:t>
            </w:r>
          </w:p>
        </w:tc>
        <w:tc>
          <w:tcPr>
            <w:tcW w:w="1233" w:type="dxa"/>
            <w:tcBorders>
              <w:left w:val="nil"/>
              <w:bottom w:val="dotted" w:color="000000" w:sz="4" w:space="0"/>
              <w:right w:val="dotted" w:color="000000" w:sz="4" w:space="0"/>
            </w:tcBorders>
            <w:shd w:val="clear" w:color="auto" w:fill="F0F0F0"/>
          </w:tcPr>
          <w:p>
            <w:pPr>
              <w:pStyle w:val="14"/>
              <w:spacing w:before="8" w:line="436" w:lineRule="exact"/>
              <w:ind w:left="264"/>
              <w:rPr>
                <w:sz w:val="26"/>
              </w:rPr>
            </w:pPr>
            <w:r>
              <w:rPr>
                <w:w w:val="99"/>
                <w:sz w:val="26"/>
              </w:rPr>
              <w:t>名</w:t>
            </w:r>
          </w:p>
        </w:tc>
        <w:tc>
          <w:tcPr>
            <w:tcW w:w="2464" w:type="dxa"/>
            <w:gridSpan w:val="2"/>
            <w:tcBorders>
              <w:left w:val="dotted" w:color="000000" w:sz="4" w:space="0"/>
              <w:bottom w:val="dotted" w:color="000000" w:sz="4" w:space="0"/>
              <w:right w:val="dotted" w:color="000000" w:sz="4" w:space="0"/>
            </w:tcBorders>
            <w:shd w:val="clear" w:color="auto" w:fill="FFFFFF"/>
          </w:tcPr>
          <w:p>
            <w:pPr>
              <w:pStyle w:val="14"/>
              <w:spacing w:before="8" w:line="436" w:lineRule="exact"/>
              <w:ind w:left="818" w:right="815"/>
              <w:jc w:val="center"/>
              <w:rPr>
                <w:sz w:val="26"/>
              </w:rPr>
            </w:pPr>
            <w:r>
              <w:rPr>
                <w:sz w:val="26"/>
              </w:rPr>
              <w:t>黄文慧</w:t>
            </w:r>
          </w:p>
        </w:tc>
        <w:tc>
          <w:tcPr>
            <w:tcW w:w="2463" w:type="dxa"/>
            <w:tcBorders>
              <w:left w:val="dotted" w:color="000000" w:sz="4" w:space="0"/>
              <w:bottom w:val="dotted" w:color="000000" w:sz="4" w:space="0"/>
              <w:right w:val="dotted" w:color="000000" w:sz="4" w:space="0"/>
            </w:tcBorders>
            <w:shd w:val="clear" w:color="auto" w:fill="F0F0F0"/>
          </w:tcPr>
          <w:p>
            <w:pPr>
              <w:pStyle w:val="14"/>
              <w:tabs>
                <w:tab w:val="left" w:pos="781"/>
              </w:tabs>
              <w:spacing w:before="8" w:line="436" w:lineRule="exact"/>
              <w:ind w:left="1"/>
              <w:jc w:val="center"/>
              <w:rPr>
                <w:sz w:val="26"/>
              </w:rPr>
            </w:pPr>
            <w:r>
              <w:rPr>
                <w:sz w:val="26"/>
              </w:rPr>
              <w:t>性</w:t>
            </w:r>
            <w:r>
              <w:rPr>
                <w:sz w:val="26"/>
              </w:rPr>
              <w:tab/>
            </w:r>
            <w:r>
              <w:rPr>
                <w:sz w:val="26"/>
              </w:rPr>
              <w:t>别</w:t>
            </w:r>
          </w:p>
        </w:tc>
        <w:tc>
          <w:tcPr>
            <w:tcW w:w="2970" w:type="dxa"/>
            <w:tcBorders>
              <w:left w:val="dotted" w:color="000000" w:sz="4" w:space="0"/>
              <w:bottom w:val="dotted" w:color="000000" w:sz="4" w:space="0"/>
            </w:tcBorders>
            <w:shd w:val="clear" w:color="auto" w:fill="FFFFFF"/>
          </w:tcPr>
          <w:p>
            <w:pPr>
              <w:pStyle w:val="14"/>
              <w:spacing w:before="8" w:line="436" w:lineRule="exact"/>
              <w:ind w:left="4"/>
              <w:jc w:val="center"/>
              <w:rPr>
                <w:sz w:val="26"/>
              </w:rPr>
            </w:pPr>
            <w:r>
              <w:rPr>
                <w:w w:val="99"/>
                <w:sz w:val="26"/>
              </w:rPr>
              <w:t>女</w:t>
            </w:r>
          </w:p>
        </w:tc>
        <w:tc>
          <w:tcPr>
            <w:tcW w:w="151" w:type="dxa"/>
            <w:tcBorders>
              <w:top w:val="nil"/>
              <w:bottom w:val="nil"/>
              <w:right w:val="nil"/>
            </w:tcBorders>
            <w:shd w:val="clear" w:color="auto" w:fill="F1F1F1"/>
          </w:tcPr>
          <w:p>
            <w:pPr>
              <w:pStyle w:val="14"/>
              <w:ind w:left="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5" w:hRule="atLeast"/>
        </w:trPr>
        <w:tc>
          <w:tcPr>
            <w:tcW w:w="1231" w:type="dxa"/>
            <w:tcBorders>
              <w:top w:val="dotted" w:color="000000" w:sz="4" w:space="0"/>
              <w:bottom w:val="dotted" w:color="000000" w:sz="4" w:space="0"/>
              <w:right w:val="nil"/>
            </w:tcBorders>
            <w:shd w:val="clear" w:color="auto" w:fill="F0F0F0"/>
          </w:tcPr>
          <w:p>
            <w:pPr>
              <w:pStyle w:val="14"/>
              <w:spacing w:before="9" w:line="436" w:lineRule="exact"/>
              <w:ind w:left="0" w:right="254"/>
              <w:jc w:val="right"/>
              <w:rPr>
                <w:sz w:val="26"/>
              </w:rPr>
            </w:pPr>
            <w:r>
              <w:rPr>
                <w:w w:val="99"/>
                <w:sz w:val="26"/>
              </w:rPr>
              <w:t>民</w:t>
            </w:r>
          </w:p>
        </w:tc>
        <w:tc>
          <w:tcPr>
            <w:tcW w:w="1233" w:type="dxa"/>
            <w:tcBorders>
              <w:top w:val="dotted" w:color="000000" w:sz="4" w:space="0"/>
              <w:left w:val="nil"/>
              <w:bottom w:val="dotted" w:color="000000" w:sz="4" w:space="0"/>
              <w:right w:val="dotted" w:color="000000" w:sz="4" w:space="0"/>
            </w:tcBorders>
            <w:shd w:val="clear" w:color="auto" w:fill="F0F0F0"/>
          </w:tcPr>
          <w:p>
            <w:pPr>
              <w:pStyle w:val="14"/>
              <w:spacing w:before="9" w:line="436" w:lineRule="exact"/>
              <w:ind w:left="264"/>
              <w:rPr>
                <w:sz w:val="26"/>
              </w:rPr>
            </w:pPr>
            <w:r>
              <w:rPr>
                <w:w w:val="99"/>
                <w:sz w:val="26"/>
              </w:rPr>
              <w:t>族</w:t>
            </w:r>
          </w:p>
        </w:tc>
        <w:tc>
          <w:tcPr>
            <w:tcW w:w="2464" w:type="dxa"/>
            <w:gridSpan w:val="2"/>
            <w:tcBorders>
              <w:top w:val="dotted" w:color="000000" w:sz="4" w:space="0"/>
              <w:left w:val="dotted" w:color="000000" w:sz="4" w:space="0"/>
              <w:bottom w:val="dotted" w:color="000000" w:sz="4" w:space="0"/>
              <w:right w:val="dotted" w:color="000000" w:sz="4" w:space="0"/>
            </w:tcBorders>
            <w:shd w:val="clear" w:color="auto" w:fill="FFFFFF"/>
          </w:tcPr>
          <w:p>
            <w:pPr>
              <w:pStyle w:val="14"/>
              <w:spacing w:before="9" w:line="436" w:lineRule="exact"/>
              <w:ind w:left="818" w:right="813"/>
              <w:jc w:val="center"/>
              <w:rPr>
                <w:sz w:val="26"/>
              </w:rPr>
            </w:pPr>
            <w:r>
              <w:rPr>
                <w:sz w:val="26"/>
              </w:rPr>
              <w:t>壮族</w:t>
            </w:r>
          </w:p>
        </w:tc>
        <w:tc>
          <w:tcPr>
            <w:tcW w:w="2463" w:type="dxa"/>
            <w:tcBorders>
              <w:top w:val="dotted" w:color="000000" w:sz="4" w:space="0"/>
              <w:left w:val="dotted" w:color="000000" w:sz="4" w:space="0"/>
              <w:bottom w:val="dotted" w:color="000000" w:sz="4" w:space="0"/>
              <w:right w:val="dotted" w:color="000000" w:sz="4" w:space="0"/>
            </w:tcBorders>
            <w:shd w:val="clear" w:color="auto" w:fill="F0F0F0"/>
          </w:tcPr>
          <w:p>
            <w:pPr>
              <w:pStyle w:val="14"/>
              <w:spacing w:before="9" w:line="436" w:lineRule="exact"/>
              <w:ind w:left="1"/>
              <w:jc w:val="center"/>
              <w:rPr>
                <w:sz w:val="26"/>
              </w:rPr>
            </w:pPr>
            <w:r>
              <w:rPr>
                <w:sz w:val="26"/>
              </w:rPr>
              <w:t>出生年月</w:t>
            </w:r>
          </w:p>
        </w:tc>
        <w:tc>
          <w:tcPr>
            <w:tcW w:w="2970" w:type="dxa"/>
            <w:tcBorders>
              <w:top w:val="dotted" w:color="000000" w:sz="4" w:space="0"/>
              <w:left w:val="dotted" w:color="000000" w:sz="4" w:space="0"/>
              <w:bottom w:val="dotted" w:color="000000" w:sz="4" w:space="0"/>
            </w:tcBorders>
            <w:shd w:val="clear" w:color="auto" w:fill="FFFFFF"/>
          </w:tcPr>
          <w:p>
            <w:pPr>
              <w:pStyle w:val="14"/>
              <w:spacing w:before="9" w:line="436" w:lineRule="exact"/>
              <w:ind w:left="422" w:right="415"/>
              <w:jc w:val="center"/>
              <w:rPr>
                <w:sz w:val="26"/>
              </w:rPr>
            </w:pPr>
            <w:r>
              <w:rPr>
                <w:sz w:val="26"/>
              </w:rPr>
              <w:t>1997.02.05</w:t>
            </w:r>
          </w:p>
        </w:tc>
        <w:tc>
          <w:tcPr>
            <w:tcW w:w="151" w:type="dxa"/>
            <w:tcBorders>
              <w:top w:val="nil"/>
              <w:bottom w:val="nil"/>
              <w:right w:val="nil"/>
            </w:tcBorders>
            <w:shd w:val="clear" w:color="auto" w:fill="F1F1F1"/>
          </w:tcPr>
          <w:p>
            <w:pPr>
              <w:pStyle w:val="14"/>
              <w:ind w:left="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0" w:hRule="atLeast"/>
        </w:trPr>
        <w:tc>
          <w:tcPr>
            <w:tcW w:w="2464" w:type="dxa"/>
            <w:gridSpan w:val="2"/>
            <w:tcBorders>
              <w:top w:val="dotted" w:color="000000" w:sz="4" w:space="0"/>
              <w:bottom w:val="dotted" w:color="000000" w:sz="4" w:space="0"/>
              <w:right w:val="dotted" w:color="000000" w:sz="4" w:space="0"/>
            </w:tcBorders>
            <w:shd w:val="clear" w:color="auto" w:fill="F0F0F0"/>
          </w:tcPr>
          <w:p>
            <w:pPr>
              <w:pStyle w:val="14"/>
              <w:spacing w:before="2" w:line="428" w:lineRule="exact"/>
              <w:ind w:left="710"/>
              <w:rPr>
                <w:sz w:val="26"/>
              </w:rPr>
            </w:pPr>
            <w:r>
              <w:rPr>
                <w:sz w:val="26"/>
              </w:rPr>
              <w:t>健康状况</w:t>
            </w:r>
          </w:p>
        </w:tc>
        <w:tc>
          <w:tcPr>
            <w:tcW w:w="2464" w:type="dxa"/>
            <w:gridSpan w:val="2"/>
            <w:tcBorders>
              <w:top w:val="dotted" w:color="000000" w:sz="4" w:space="0"/>
              <w:left w:val="dotted" w:color="000000" w:sz="4" w:space="0"/>
              <w:bottom w:val="dotted" w:color="000000" w:sz="4" w:space="0"/>
              <w:right w:val="dotted" w:color="000000" w:sz="4" w:space="0"/>
            </w:tcBorders>
            <w:shd w:val="clear" w:color="auto" w:fill="FFFFFF"/>
          </w:tcPr>
          <w:p>
            <w:pPr>
              <w:pStyle w:val="14"/>
              <w:spacing w:before="2" w:line="428" w:lineRule="exact"/>
              <w:ind w:left="818" w:right="813"/>
              <w:jc w:val="center"/>
              <w:rPr>
                <w:sz w:val="26"/>
              </w:rPr>
            </w:pPr>
            <w:r>
              <w:rPr>
                <w:sz w:val="26"/>
              </w:rPr>
              <w:t>良好</w:t>
            </w:r>
          </w:p>
        </w:tc>
        <w:tc>
          <w:tcPr>
            <w:tcW w:w="2463" w:type="dxa"/>
            <w:tcBorders>
              <w:top w:val="dotted" w:color="000000" w:sz="4" w:space="0"/>
              <w:left w:val="dotted" w:color="000000" w:sz="4" w:space="0"/>
              <w:bottom w:val="dotted" w:color="000000" w:sz="4" w:space="0"/>
              <w:right w:val="dotted" w:color="000000" w:sz="4" w:space="0"/>
            </w:tcBorders>
            <w:shd w:val="clear" w:color="auto" w:fill="F0F0F0"/>
          </w:tcPr>
          <w:p>
            <w:pPr>
              <w:pStyle w:val="14"/>
              <w:spacing w:before="2" w:line="428" w:lineRule="exact"/>
              <w:ind w:left="1"/>
              <w:jc w:val="center"/>
              <w:rPr>
                <w:sz w:val="26"/>
              </w:rPr>
            </w:pPr>
            <w:r>
              <w:rPr>
                <w:sz w:val="26"/>
              </w:rPr>
              <w:t>现居住地</w:t>
            </w:r>
          </w:p>
        </w:tc>
        <w:tc>
          <w:tcPr>
            <w:tcW w:w="2970" w:type="dxa"/>
            <w:tcBorders>
              <w:top w:val="dotted" w:color="000000" w:sz="4" w:space="0"/>
              <w:left w:val="dotted" w:color="000000" w:sz="4" w:space="0"/>
              <w:bottom w:val="dotted" w:color="000000" w:sz="4" w:space="0"/>
            </w:tcBorders>
            <w:shd w:val="clear" w:color="auto" w:fill="FFFFFF"/>
          </w:tcPr>
          <w:p>
            <w:pPr>
              <w:pStyle w:val="14"/>
              <w:spacing w:before="2" w:line="428" w:lineRule="exact"/>
              <w:ind w:left="422" w:right="416"/>
              <w:jc w:val="center"/>
              <w:rPr>
                <w:sz w:val="26"/>
              </w:rPr>
            </w:pPr>
            <w:r>
              <w:rPr>
                <w:sz w:val="26"/>
              </w:rPr>
              <w:t>广西上思</w:t>
            </w:r>
          </w:p>
        </w:tc>
        <w:tc>
          <w:tcPr>
            <w:tcW w:w="151" w:type="dxa"/>
            <w:tcBorders>
              <w:top w:val="nil"/>
              <w:bottom w:val="nil"/>
              <w:right w:val="nil"/>
            </w:tcBorders>
            <w:shd w:val="clear" w:color="auto" w:fill="F1F1F1"/>
          </w:tcPr>
          <w:p>
            <w:pPr>
              <w:pStyle w:val="14"/>
              <w:ind w:left="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7" w:hRule="atLeast"/>
        </w:trPr>
        <w:tc>
          <w:tcPr>
            <w:tcW w:w="1231" w:type="dxa"/>
            <w:tcBorders>
              <w:top w:val="dotted" w:color="000000" w:sz="4" w:space="0"/>
              <w:bottom w:val="dotted" w:color="000000" w:sz="4" w:space="0"/>
              <w:right w:val="nil"/>
            </w:tcBorders>
            <w:shd w:val="clear" w:color="auto" w:fill="F0F0F0"/>
          </w:tcPr>
          <w:p>
            <w:pPr>
              <w:pStyle w:val="14"/>
              <w:spacing w:line="428" w:lineRule="exact"/>
              <w:ind w:left="0" w:right="254"/>
              <w:jc w:val="right"/>
              <w:rPr>
                <w:sz w:val="26"/>
              </w:rPr>
            </w:pPr>
            <w:r>
              <w:rPr>
                <w:w w:val="99"/>
                <w:sz w:val="26"/>
              </w:rPr>
              <w:t>学</w:t>
            </w:r>
          </w:p>
        </w:tc>
        <w:tc>
          <w:tcPr>
            <w:tcW w:w="1233" w:type="dxa"/>
            <w:tcBorders>
              <w:top w:val="dotted" w:color="000000" w:sz="4" w:space="0"/>
              <w:left w:val="nil"/>
              <w:bottom w:val="dotted" w:color="000000" w:sz="4" w:space="0"/>
              <w:right w:val="dotted" w:color="000000" w:sz="4" w:space="0"/>
            </w:tcBorders>
            <w:shd w:val="clear" w:color="auto" w:fill="F0F0F0"/>
          </w:tcPr>
          <w:p>
            <w:pPr>
              <w:pStyle w:val="14"/>
              <w:spacing w:line="428" w:lineRule="exact"/>
              <w:ind w:left="264"/>
              <w:rPr>
                <w:sz w:val="26"/>
              </w:rPr>
            </w:pPr>
            <w:r>
              <w:rPr>
                <w:w w:val="99"/>
                <w:sz w:val="26"/>
              </w:rPr>
              <w:t>历</w:t>
            </w:r>
          </w:p>
        </w:tc>
        <w:tc>
          <w:tcPr>
            <w:tcW w:w="2464" w:type="dxa"/>
            <w:gridSpan w:val="2"/>
            <w:tcBorders>
              <w:top w:val="dotted" w:color="000000" w:sz="4" w:space="0"/>
              <w:left w:val="dotted" w:color="000000" w:sz="4" w:space="0"/>
              <w:bottom w:val="dotted" w:color="000000" w:sz="4" w:space="0"/>
              <w:right w:val="dotted" w:color="000000" w:sz="4" w:space="0"/>
            </w:tcBorders>
            <w:shd w:val="clear" w:color="auto" w:fill="FFFFFF"/>
          </w:tcPr>
          <w:p>
            <w:pPr>
              <w:pStyle w:val="14"/>
              <w:spacing w:line="428" w:lineRule="exact"/>
              <w:ind w:left="818" w:right="813"/>
              <w:jc w:val="center"/>
              <w:rPr>
                <w:sz w:val="26"/>
              </w:rPr>
            </w:pPr>
            <w:r>
              <w:rPr>
                <w:sz w:val="26"/>
              </w:rPr>
              <w:t>本科</w:t>
            </w:r>
          </w:p>
        </w:tc>
        <w:tc>
          <w:tcPr>
            <w:tcW w:w="2463" w:type="dxa"/>
            <w:tcBorders>
              <w:top w:val="dotted" w:color="000000" w:sz="4" w:space="0"/>
              <w:left w:val="dotted" w:color="000000" w:sz="4" w:space="0"/>
              <w:bottom w:val="dotted" w:color="000000" w:sz="4" w:space="0"/>
              <w:right w:val="dotted" w:color="000000" w:sz="4" w:space="0"/>
            </w:tcBorders>
            <w:shd w:val="clear" w:color="auto" w:fill="F0F0F0"/>
          </w:tcPr>
          <w:p>
            <w:pPr>
              <w:pStyle w:val="14"/>
              <w:tabs>
                <w:tab w:val="left" w:pos="781"/>
              </w:tabs>
              <w:spacing w:line="428" w:lineRule="exact"/>
              <w:ind w:left="1"/>
              <w:jc w:val="center"/>
              <w:rPr>
                <w:sz w:val="26"/>
              </w:rPr>
            </w:pPr>
            <w:r>
              <w:rPr>
                <w:sz w:val="26"/>
              </w:rPr>
              <w:t>专</w:t>
            </w:r>
            <w:r>
              <w:rPr>
                <w:sz w:val="26"/>
              </w:rPr>
              <w:tab/>
            </w:r>
            <w:r>
              <w:rPr>
                <w:sz w:val="26"/>
              </w:rPr>
              <w:t>业</w:t>
            </w:r>
          </w:p>
        </w:tc>
        <w:tc>
          <w:tcPr>
            <w:tcW w:w="2970" w:type="dxa"/>
            <w:tcBorders>
              <w:top w:val="dotted" w:color="000000" w:sz="4" w:space="0"/>
              <w:left w:val="dotted" w:color="000000" w:sz="4" w:space="0"/>
              <w:bottom w:val="dotted" w:color="000000" w:sz="4" w:space="0"/>
            </w:tcBorders>
            <w:shd w:val="clear" w:color="auto" w:fill="FFFFFF"/>
          </w:tcPr>
          <w:p>
            <w:pPr>
              <w:pStyle w:val="14"/>
              <w:spacing w:line="428" w:lineRule="exact"/>
              <w:ind w:left="422" w:right="416"/>
              <w:jc w:val="center"/>
              <w:rPr>
                <w:sz w:val="26"/>
              </w:rPr>
            </w:pPr>
            <w:r>
              <w:rPr>
                <w:sz w:val="26"/>
              </w:rPr>
              <w:t>新闻学</w:t>
            </w:r>
          </w:p>
        </w:tc>
        <w:tc>
          <w:tcPr>
            <w:tcW w:w="151" w:type="dxa"/>
            <w:tcBorders>
              <w:top w:val="nil"/>
              <w:bottom w:val="nil"/>
              <w:right w:val="nil"/>
            </w:tcBorders>
            <w:shd w:val="clear" w:color="auto" w:fill="F1F1F1"/>
          </w:tcPr>
          <w:p>
            <w:pPr>
              <w:pStyle w:val="14"/>
              <w:ind w:left="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5" w:hRule="atLeast"/>
        </w:trPr>
        <w:tc>
          <w:tcPr>
            <w:tcW w:w="2464" w:type="dxa"/>
            <w:gridSpan w:val="2"/>
            <w:tcBorders>
              <w:top w:val="dotted" w:color="000000" w:sz="4" w:space="0"/>
              <w:bottom w:val="dotted" w:color="000000" w:sz="4" w:space="0"/>
              <w:right w:val="dotted" w:color="000000" w:sz="4" w:space="0"/>
            </w:tcBorders>
            <w:shd w:val="clear" w:color="auto" w:fill="F0F0F0"/>
          </w:tcPr>
          <w:p>
            <w:pPr>
              <w:pStyle w:val="14"/>
              <w:spacing w:before="8" w:line="437" w:lineRule="exact"/>
              <w:ind w:left="710"/>
              <w:rPr>
                <w:sz w:val="26"/>
              </w:rPr>
            </w:pPr>
            <w:r>
              <w:rPr>
                <w:sz w:val="26"/>
              </w:rPr>
              <w:t>政治面貌</w:t>
            </w:r>
          </w:p>
        </w:tc>
        <w:tc>
          <w:tcPr>
            <w:tcW w:w="2464" w:type="dxa"/>
            <w:gridSpan w:val="2"/>
            <w:tcBorders>
              <w:top w:val="dotted" w:color="000000" w:sz="4" w:space="0"/>
              <w:left w:val="dotted" w:color="000000" w:sz="4" w:space="0"/>
              <w:bottom w:val="dotted" w:color="000000" w:sz="4" w:space="0"/>
              <w:right w:val="dotted" w:color="000000" w:sz="4" w:space="0"/>
            </w:tcBorders>
            <w:shd w:val="clear" w:color="auto" w:fill="FFFFFF"/>
          </w:tcPr>
          <w:p>
            <w:pPr>
              <w:pStyle w:val="14"/>
              <w:spacing w:before="8" w:line="437" w:lineRule="exact"/>
              <w:ind w:left="818" w:right="813"/>
              <w:jc w:val="center"/>
              <w:rPr>
                <w:sz w:val="26"/>
              </w:rPr>
            </w:pPr>
            <w:r>
              <w:rPr>
                <w:sz w:val="26"/>
              </w:rPr>
              <w:t>团员</w:t>
            </w:r>
          </w:p>
        </w:tc>
        <w:tc>
          <w:tcPr>
            <w:tcW w:w="2463" w:type="dxa"/>
            <w:tcBorders>
              <w:top w:val="dotted" w:color="000000" w:sz="4" w:space="0"/>
              <w:left w:val="dotted" w:color="000000" w:sz="4" w:space="0"/>
              <w:bottom w:val="dotted" w:color="000000" w:sz="4" w:space="0"/>
              <w:right w:val="dotted" w:color="000000" w:sz="4" w:space="0"/>
            </w:tcBorders>
            <w:shd w:val="clear" w:color="auto" w:fill="F0F0F0"/>
          </w:tcPr>
          <w:p>
            <w:pPr>
              <w:pStyle w:val="14"/>
              <w:spacing w:before="8" w:line="437" w:lineRule="exact"/>
              <w:ind w:left="1"/>
              <w:jc w:val="center"/>
              <w:rPr>
                <w:sz w:val="26"/>
              </w:rPr>
            </w:pPr>
            <w:r>
              <w:rPr>
                <w:sz w:val="26"/>
              </w:rPr>
              <w:t>就读时间</w:t>
            </w:r>
          </w:p>
        </w:tc>
        <w:tc>
          <w:tcPr>
            <w:tcW w:w="2970" w:type="dxa"/>
            <w:tcBorders>
              <w:top w:val="dotted" w:color="000000" w:sz="4" w:space="0"/>
              <w:left w:val="dotted" w:color="000000" w:sz="4" w:space="0"/>
              <w:bottom w:val="dotted" w:color="000000" w:sz="4" w:space="0"/>
            </w:tcBorders>
            <w:shd w:val="clear" w:color="auto" w:fill="FFFFFF"/>
          </w:tcPr>
          <w:p>
            <w:pPr>
              <w:pStyle w:val="14"/>
              <w:spacing w:before="8" w:line="437" w:lineRule="exact"/>
              <w:ind w:left="422" w:right="413"/>
              <w:jc w:val="center"/>
              <w:rPr>
                <w:sz w:val="26"/>
              </w:rPr>
            </w:pPr>
            <w:r>
              <w:rPr>
                <w:sz w:val="26"/>
              </w:rPr>
              <w:t>2016 - 2020</w:t>
            </w:r>
          </w:p>
        </w:tc>
        <w:tc>
          <w:tcPr>
            <w:tcW w:w="151" w:type="dxa"/>
            <w:tcBorders>
              <w:top w:val="nil"/>
              <w:bottom w:val="nil"/>
              <w:right w:val="nil"/>
            </w:tcBorders>
            <w:shd w:val="clear" w:color="auto" w:fill="F1F1F1"/>
          </w:tcPr>
          <w:p>
            <w:pPr>
              <w:pStyle w:val="14"/>
              <w:ind w:left="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8" w:hRule="atLeast"/>
        </w:trPr>
        <w:tc>
          <w:tcPr>
            <w:tcW w:w="1231" w:type="dxa"/>
            <w:tcBorders>
              <w:top w:val="dotted" w:color="000000" w:sz="4" w:space="0"/>
              <w:bottom w:val="dotted" w:color="000000" w:sz="4" w:space="0"/>
              <w:right w:val="nil"/>
            </w:tcBorders>
            <w:shd w:val="clear" w:color="auto" w:fill="F0F0F0"/>
          </w:tcPr>
          <w:p>
            <w:pPr>
              <w:pStyle w:val="14"/>
              <w:spacing w:before="10" w:line="439" w:lineRule="exact"/>
              <w:ind w:left="0" w:right="254"/>
              <w:jc w:val="right"/>
              <w:rPr>
                <w:sz w:val="26"/>
              </w:rPr>
            </w:pPr>
            <w:r>
              <w:rPr>
                <w:w w:val="99"/>
                <w:sz w:val="26"/>
              </w:rPr>
              <w:t>籍</w:t>
            </w:r>
          </w:p>
        </w:tc>
        <w:tc>
          <w:tcPr>
            <w:tcW w:w="1233" w:type="dxa"/>
            <w:tcBorders>
              <w:top w:val="dotted" w:color="000000" w:sz="4" w:space="0"/>
              <w:left w:val="nil"/>
              <w:bottom w:val="dotted" w:color="000000" w:sz="4" w:space="0"/>
              <w:right w:val="dotted" w:color="000000" w:sz="4" w:space="0"/>
            </w:tcBorders>
            <w:shd w:val="clear" w:color="auto" w:fill="F0F0F0"/>
          </w:tcPr>
          <w:p>
            <w:pPr>
              <w:pStyle w:val="14"/>
              <w:spacing w:before="10" w:line="439" w:lineRule="exact"/>
              <w:ind w:left="264"/>
              <w:rPr>
                <w:sz w:val="26"/>
              </w:rPr>
            </w:pPr>
            <w:r>
              <w:rPr>
                <w:w w:val="99"/>
                <w:sz w:val="26"/>
              </w:rPr>
              <w:t>贯</w:t>
            </w:r>
          </w:p>
        </w:tc>
        <w:tc>
          <w:tcPr>
            <w:tcW w:w="2464" w:type="dxa"/>
            <w:gridSpan w:val="2"/>
            <w:tcBorders>
              <w:top w:val="dotted" w:color="000000" w:sz="4" w:space="0"/>
              <w:left w:val="dotted" w:color="000000" w:sz="4" w:space="0"/>
              <w:bottom w:val="dotted" w:color="000000" w:sz="4" w:space="0"/>
              <w:right w:val="dotted" w:color="000000" w:sz="4" w:space="0"/>
            </w:tcBorders>
            <w:shd w:val="clear" w:color="auto" w:fill="FFFFFF"/>
          </w:tcPr>
          <w:p>
            <w:pPr>
              <w:pStyle w:val="14"/>
              <w:spacing w:before="10" w:line="439" w:lineRule="exact"/>
              <w:ind w:left="709"/>
              <w:rPr>
                <w:sz w:val="26"/>
              </w:rPr>
            </w:pPr>
            <w:r>
              <w:rPr>
                <w:sz w:val="26"/>
              </w:rPr>
              <w:t>广西上思</w:t>
            </w:r>
          </w:p>
        </w:tc>
        <w:tc>
          <w:tcPr>
            <w:tcW w:w="2463" w:type="dxa"/>
            <w:tcBorders>
              <w:top w:val="dotted" w:color="000000" w:sz="4" w:space="0"/>
              <w:left w:val="dotted" w:color="000000" w:sz="4" w:space="0"/>
              <w:bottom w:val="dotted" w:color="000000" w:sz="4" w:space="0"/>
              <w:right w:val="dotted" w:color="000000" w:sz="4" w:space="0"/>
            </w:tcBorders>
            <w:shd w:val="clear" w:color="auto" w:fill="F0F0F0"/>
          </w:tcPr>
          <w:p>
            <w:pPr>
              <w:pStyle w:val="14"/>
              <w:spacing w:before="10" w:line="439" w:lineRule="exact"/>
              <w:ind w:left="1"/>
              <w:jc w:val="center"/>
              <w:rPr>
                <w:sz w:val="26"/>
              </w:rPr>
            </w:pPr>
            <w:r>
              <w:rPr>
                <w:sz w:val="26"/>
              </w:rPr>
              <w:t>就读学校</w:t>
            </w:r>
          </w:p>
        </w:tc>
        <w:tc>
          <w:tcPr>
            <w:tcW w:w="2970" w:type="dxa"/>
            <w:tcBorders>
              <w:top w:val="dotted" w:color="000000" w:sz="4" w:space="0"/>
              <w:left w:val="dotted" w:color="000000" w:sz="4" w:space="0"/>
              <w:bottom w:val="dotted" w:color="000000" w:sz="4" w:space="0"/>
            </w:tcBorders>
            <w:shd w:val="clear" w:color="auto" w:fill="FFFFFF"/>
          </w:tcPr>
          <w:p>
            <w:pPr>
              <w:pStyle w:val="14"/>
              <w:spacing w:line="449" w:lineRule="exact"/>
              <w:ind w:left="422" w:right="418"/>
              <w:jc w:val="center"/>
              <w:rPr>
                <w:sz w:val="26"/>
              </w:rPr>
            </w:pPr>
            <w:r>
              <w:rPr>
                <w:sz w:val="26"/>
              </w:rPr>
              <w:t>广西民族师范学院</w:t>
            </w:r>
          </w:p>
        </w:tc>
        <w:tc>
          <w:tcPr>
            <w:tcW w:w="151" w:type="dxa"/>
            <w:tcBorders>
              <w:top w:val="nil"/>
              <w:bottom w:val="nil"/>
              <w:right w:val="nil"/>
            </w:tcBorders>
            <w:shd w:val="clear" w:color="auto" w:fill="F1F1F1"/>
          </w:tcPr>
          <w:p>
            <w:pPr>
              <w:pStyle w:val="14"/>
              <w:ind w:left="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2464" w:type="dxa"/>
            <w:gridSpan w:val="2"/>
            <w:tcBorders>
              <w:top w:val="dotted" w:color="000000" w:sz="4" w:space="0"/>
              <w:bottom w:val="dotted" w:color="000000" w:sz="4" w:space="0"/>
              <w:right w:val="dotted" w:color="000000" w:sz="4" w:space="0"/>
            </w:tcBorders>
            <w:shd w:val="clear" w:color="auto" w:fill="F0F0F0"/>
          </w:tcPr>
          <w:p>
            <w:pPr>
              <w:pStyle w:val="14"/>
              <w:spacing w:before="71"/>
              <w:ind w:left="710"/>
              <w:rPr>
                <w:sz w:val="26"/>
              </w:rPr>
            </w:pPr>
            <w:r>
              <w:rPr>
                <w:sz w:val="26"/>
              </w:rPr>
              <w:t>联系方式</w:t>
            </w:r>
          </w:p>
        </w:tc>
        <w:tc>
          <w:tcPr>
            <w:tcW w:w="7897" w:type="dxa"/>
            <w:gridSpan w:val="4"/>
            <w:tcBorders>
              <w:top w:val="dotted" w:color="000000" w:sz="4" w:space="0"/>
              <w:left w:val="dotted" w:color="000000" w:sz="4" w:space="0"/>
              <w:bottom w:val="dotted" w:color="000000" w:sz="4" w:space="0"/>
            </w:tcBorders>
            <w:shd w:val="clear" w:color="auto" w:fill="FFFFFF"/>
          </w:tcPr>
          <w:p>
            <w:pPr>
              <w:pStyle w:val="14"/>
              <w:tabs>
                <w:tab w:val="left" w:pos="4126"/>
              </w:tabs>
              <w:spacing w:before="88"/>
              <w:ind w:left="663"/>
              <w:rPr>
                <w:sz w:val="26"/>
              </w:rPr>
            </w:pPr>
            <w:r>
              <w:rPr>
                <w:sz w:val="26"/>
              </w:rPr>
              <w:t>电话：182-0780-9081</w:t>
            </w:r>
            <w:r>
              <w:rPr>
                <w:sz w:val="26"/>
              </w:rPr>
              <w:tab/>
            </w:r>
            <w:r>
              <w:rPr>
                <w:sz w:val="26"/>
              </w:rPr>
              <w:t>邮箱</w:t>
            </w:r>
            <w:r>
              <w:fldChar w:fldCharType="begin"/>
            </w:r>
            <w:r>
              <w:instrText xml:space="preserve"> HYPERLINK "mailto:1010795074@qq.com" \h </w:instrText>
            </w:r>
            <w:r>
              <w:fldChar w:fldCharType="separate"/>
            </w:r>
            <w:r>
              <w:rPr>
                <w:sz w:val="26"/>
              </w:rPr>
              <w:t>：1010795074@qq.com</w:t>
            </w:r>
            <w:r>
              <w:rPr>
                <w:sz w:val="26"/>
              </w:rPr>
              <w:fldChar w:fldCharType="end"/>
            </w:r>
          </w:p>
        </w:tc>
        <w:tc>
          <w:tcPr>
            <w:tcW w:w="151" w:type="dxa"/>
            <w:tcBorders>
              <w:top w:val="nil"/>
              <w:bottom w:val="nil"/>
              <w:right w:val="nil"/>
            </w:tcBorders>
            <w:shd w:val="clear" w:color="auto" w:fill="F1F1F1"/>
          </w:tcPr>
          <w:p>
            <w:pPr>
              <w:pStyle w:val="14"/>
              <w:ind w:left="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08" w:hRule="atLeast"/>
        </w:trPr>
        <w:tc>
          <w:tcPr>
            <w:tcW w:w="2464" w:type="dxa"/>
            <w:gridSpan w:val="2"/>
            <w:tcBorders>
              <w:top w:val="dotted" w:color="000000" w:sz="4" w:space="0"/>
              <w:bottom w:val="dotted" w:color="000000" w:sz="4" w:space="0"/>
              <w:right w:val="dotted" w:color="000000" w:sz="4" w:space="0"/>
            </w:tcBorders>
            <w:shd w:val="clear" w:color="auto" w:fill="F0F0F0"/>
          </w:tcPr>
          <w:p>
            <w:pPr>
              <w:pStyle w:val="14"/>
              <w:spacing w:before="2"/>
              <w:ind w:left="0"/>
              <w:rPr>
                <w:sz w:val="26"/>
              </w:rPr>
            </w:pPr>
          </w:p>
          <w:p>
            <w:pPr>
              <w:pStyle w:val="14"/>
              <w:ind w:left="710"/>
              <w:rPr>
                <w:sz w:val="26"/>
              </w:rPr>
            </w:pPr>
            <w:r>
              <w:rPr>
                <w:sz w:val="26"/>
              </w:rPr>
              <w:t>教育背景</w:t>
            </w:r>
          </w:p>
        </w:tc>
        <w:tc>
          <w:tcPr>
            <w:tcW w:w="7897" w:type="dxa"/>
            <w:gridSpan w:val="4"/>
            <w:tcBorders>
              <w:top w:val="dotted" w:color="000000" w:sz="4" w:space="0"/>
              <w:left w:val="dotted" w:color="000000" w:sz="4" w:space="0"/>
              <w:bottom w:val="dotted" w:color="000000" w:sz="4" w:space="0"/>
            </w:tcBorders>
            <w:shd w:val="clear" w:color="auto" w:fill="FFFFFF"/>
          </w:tcPr>
          <w:p>
            <w:pPr>
              <w:pStyle w:val="14"/>
              <w:numPr>
                <w:ilvl w:val="0"/>
                <w:numId w:val="1"/>
              </w:numPr>
              <w:tabs>
                <w:tab w:val="left" w:pos="526"/>
                <w:tab w:val="left" w:pos="527"/>
                <w:tab w:val="left" w:pos="2950"/>
                <w:tab w:val="left" w:pos="5470"/>
              </w:tabs>
              <w:spacing w:before="158" w:after="0" w:line="374" w:lineRule="exact"/>
              <w:ind w:left="526" w:right="0" w:hanging="421"/>
              <w:jc w:val="left"/>
              <w:rPr>
                <w:sz w:val="21"/>
              </w:rPr>
            </w:pPr>
            <w:r>
              <w:rPr>
                <w:sz w:val="21"/>
              </w:rPr>
              <w:t>2016.09</w:t>
            </w:r>
            <w:r>
              <w:rPr>
                <w:spacing w:val="-1"/>
                <w:sz w:val="21"/>
              </w:rPr>
              <w:t xml:space="preserve"> </w:t>
            </w:r>
            <w:r>
              <w:rPr>
                <w:sz w:val="21"/>
              </w:rPr>
              <w:t>-</w:t>
            </w:r>
            <w:r>
              <w:rPr>
                <w:spacing w:val="-4"/>
                <w:sz w:val="21"/>
              </w:rPr>
              <w:t xml:space="preserve"> </w:t>
            </w:r>
            <w:r>
              <w:rPr>
                <w:sz w:val="21"/>
              </w:rPr>
              <w:t>2020.06</w:t>
            </w:r>
            <w:r>
              <w:rPr>
                <w:sz w:val="21"/>
              </w:rPr>
              <w:tab/>
            </w:r>
            <w:r>
              <w:rPr>
                <w:sz w:val="21"/>
              </w:rPr>
              <w:t>广西民族师范学院</w:t>
            </w:r>
            <w:r>
              <w:rPr>
                <w:sz w:val="21"/>
              </w:rPr>
              <w:tab/>
            </w:r>
            <w:r>
              <w:rPr>
                <w:sz w:val="21"/>
              </w:rPr>
              <w:t>新闻学（本科）</w:t>
            </w:r>
          </w:p>
          <w:p>
            <w:pPr>
              <w:pStyle w:val="14"/>
              <w:numPr>
                <w:ilvl w:val="0"/>
                <w:numId w:val="2"/>
              </w:numPr>
              <w:tabs>
                <w:tab w:val="left" w:pos="567"/>
                <w:tab w:val="left" w:pos="568"/>
              </w:tabs>
              <w:spacing w:before="6" w:after="0" w:line="223" w:lineRule="auto"/>
              <w:ind w:left="106" w:right="98" w:firstLine="0"/>
              <w:jc w:val="left"/>
              <w:rPr>
                <w:sz w:val="21"/>
              </w:rPr>
            </w:pPr>
            <w:r>
              <w:rPr>
                <w:sz w:val="21"/>
              </w:rPr>
              <w:t>主修课程：新闻采访、新闻写作、新闻摄影摄像、新闻学概论、视频剪辑、媒介素养等专业课程</w:t>
            </w:r>
          </w:p>
        </w:tc>
        <w:tc>
          <w:tcPr>
            <w:tcW w:w="151" w:type="dxa"/>
            <w:tcBorders>
              <w:top w:val="nil"/>
              <w:bottom w:val="nil"/>
              <w:right w:val="nil"/>
            </w:tcBorders>
            <w:shd w:val="clear" w:color="auto" w:fill="F1F1F1"/>
          </w:tcPr>
          <w:p>
            <w:pPr>
              <w:pStyle w:val="14"/>
              <w:ind w:left="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01" w:hRule="atLeast"/>
        </w:trPr>
        <w:tc>
          <w:tcPr>
            <w:tcW w:w="2464" w:type="dxa"/>
            <w:gridSpan w:val="2"/>
            <w:tcBorders>
              <w:top w:val="dotted" w:color="000000" w:sz="4" w:space="0"/>
              <w:bottom w:val="dotted" w:color="000000" w:sz="4" w:space="0"/>
              <w:right w:val="dotted" w:color="000000" w:sz="4" w:space="0"/>
            </w:tcBorders>
            <w:shd w:val="clear" w:color="auto" w:fill="F0F0F0"/>
          </w:tcPr>
          <w:p>
            <w:pPr>
              <w:pStyle w:val="14"/>
              <w:spacing w:before="14"/>
              <w:ind w:left="0"/>
              <w:rPr>
                <w:sz w:val="36"/>
              </w:rPr>
            </w:pPr>
          </w:p>
          <w:p>
            <w:pPr>
              <w:pStyle w:val="14"/>
              <w:ind w:left="710"/>
              <w:rPr>
                <w:sz w:val="26"/>
              </w:rPr>
            </w:pPr>
            <w:r>
              <w:rPr>
                <w:sz w:val="26"/>
              </w:rPr>
              <w:t>校园经历</w:t>
            </w:r>
          </w:p>
        </w:tc>
        <w:tc>
          <w:tcPr>
            <w:tcW w:w="7897" w:type="dxa"/>
            <w:gridSpan w:val="4"/>
            <w:tcBorders>
              <w:top w:val="dotted" w:color="000000" w:sz="4" w:space="0"/>
              <w:left w:val="dotted" w:color="000000" w:sz="4" w:space="0"/>
              <w:bottom w:val="dotted" w:color="000000" w:sz="4" w:space="0"/>
            </w:tcBorders>
            <w:shd w:val="clear" w:color="auto" w:fill="FFFFFF"/>
          </w:tcPr>
          <w:p>
            <w:pPr>
              <w:pStyle w:val="14"/>
              <w:spacing w:before="15"/>
              <w:ind w:left="0"/>
              <w:rPr>
                <w:sz w:val="18"/>
              </w:rPr>
            </w:pPr>
          </w:p>
          <w:p>
            <w:pPr>
              <w:pStyle w:val="14"/>
              <w:numPr>
                <w:ilvl w:val="0"/>
                <w:numId w:val="3"/>
              </w:numPr>
              <w:tabs>
                <w:tab w:val="left" w:pos="526"/>
                <w:tab w:val="left" w:pos="527"/>
              </w:tabs>
              <w:spacing w:before="1" w:after="0" w:line="374" w:lineRule="exact"/>
              <w:ind w:left="526" w:right="0" w:hanging="421"/>
              <w:jc w:val="left"/>
              <w:rPr>
                <w:sz w:val="21"/>
              </w:rPr>
            </w:pPr>
            <w:r>
              <w:rPr>
                <w:sz w:val="21"/>
              </w:rPr>
              <w:t>2016</w:t>
            </w:r>
            <w:r>
              <w:rPr>
                <w:spacing w:val="-7"/>
                <w:sz w:val="21"/>
              </w:rPr>
              <w:t xml:space="preserve"> 年 </w:t>
            </w:r>
            <w:r>
              <w:rPr>
                <w:sz w:val="21"/>
              </w:rPr>
              <w:t>9</w:t>
            </w:r>
            <w:r>
              <w:rPr>
                <w:spacing w:val="-4"/>
                <w:sz w:val="21"/>
              </w:rPr>
              <w:t xml:space="preserve"> 月—</w:t>
            </w:r>
            <w:r>
              <w:rPr>
                <w:sz w:val="21"/>
              </w:rPr>
              <w:t>2019</w:t>
            </w:r>
            <w:r>
              <w:rPr>
                <w:spacing w:val="-7"/>
                <w:sz w:val="21"/>
              </w:rPr>
              <w:t xml:space="preserve"> 年 </w:t>
            </w:r>
            <w:r>
              <w:rPr>
                <w:sz w:val="21"/>
              </w:rPr>
              <w:t>6</w:t>
            </w:r>
            <w:r>
              <w:rPr>
                <w:spacing w:val="-3"/>
                <w:sz w:val="21"/>
              </w:rPr>
              <w:t xml:space="preserve"> 月，担任文学与传媒学院办公室助理</w:t>
            </w:r>
          </w:p>
          <w:p>
            <w:pPr>
              <w:pStyle w:val="14"/>
              <w:numPr>
                <w:ilvl w:val="0"/>
                <w:numId w:val="3"/>
              </w:numPr>
              <w:tabs>
                <w:tab w:val="left" w:pos="526"/>
                <w:tab w:val="left" w:pos="527"/>
              </w:tabs>
              <w:spacing w:before="0" w:after="0" w:line="360" w:lineRule="exact"/>
              <w:ind w:left="526" w:right="0" w:hanging="421"/>
              <w:jc w:val="left"/>
              <w:rPr>
                <w:sz w:val="21"/>
              </w:rPr>
            </w:pPr>
            <w:r>
              <w:rPr>
                <w:sz w:val="21"/>
              </w:rPr>
              <w:t>2017</w:t>
            </w:r>
            <w:r>
              <w:rPr>
                <w:spacing w:val="-7"/>
                <w:sz w:val="21"/>
              </w:rPr>
              <w:t xml:space="preserve"> 年 </w:t>
            </w:r>
            <w:r>
              <w:rPr>
                <w:sz w:val="21"/>
              </w:rPr>
              <w:t>9</w:t>
            </w:r>
            <w:r>
              <w:rPr>
                <w:spacing w:val="-4"/>
                <w:sz w:val="21"/>
              </w:rPr>
              <w:t xml:space="preserve"> 月—</w:t>
            </w:r>
            <w:r>
              <w:rPr>
                <w:sz w:val="21"/>
              </w:rPr>
              <w:t>20</w:t>
            </w:r>
            <w:r>
              <w:rPr>
                <w:rFonts w:hint="eastAsia"/>
                <w:sz w:val="21"/>
                <w:lang w:val="en-US" w:eastAsia="zh-CN"/>
              </w:rPr>
              <w:t>19</w:t>
            </w:r>
            <w:r>
              <w:rPr>
                <w:spacing w:val="-6"/>
                <w:sz w:val="21"/>
              </w:rPr>
              <w:t xml:space="preserve"> 年 </w:t>
            </w:r>
            <w:r>
              <w:rPr>
                <w:rFonts w:hint="eastAsia"/>
                <w:sz w:val="21"/>
                <w:lang w:val="en-US" w:eastAsia="zh-CN"/>
              </w:rPr>
              <w:t>5</w:t>
            </w:r>
            <w:r>
              <w:rPr>
                <w:spacing w:val="-3"/>
                <w:sz w:val="21"/>
              </w:rPr>
              <w:t>月，担任班级组织委员</w:t>
            </w:r>
          </w:p>
          <w:p>
            <w:pPr>
              <w:pStyle w:val="14"/>
              <w:numPr>
                <w:ilvl w:val="0"/>
                <w:numId w:val="3"/>
              </w:numPr>
              <w:tabs>
                <w:tab w:val="left" w:pos="526"/>
                <w:tab w:val="left" w:pos="527"/>
              </w:tabs>
              <w:spacing w:before="0" w:after="0" w:line="374" w:lineRule="exact"/>
              <w:ind w:left="526" w:right="0" w:hanging="421"/>
              <w:jc w:val="left"/>
              <w:rPr>
                <w:sz w:val="21"/>
              </w:rPr>
            </w:pPr>
            <w:r>
              <w:rPr>
                <w:sz w:val="21"/>
              </w:rPr>
              <w:t>2019</w:t>
            </w:r>
            <w:r>
              <w:rPr>
                <w:spacing w:val="-7"/>
                <w:sz w:val="21"/>
              </w:rPr>
              <w:t xml:space="preserve"> 年 </w:t>
            </w:r>
            <w:r>
              <w:rPr>
                <w:sz w:val="21"/>
              </w:rPr>
              <w:t>1</w:t>
            </w:r>
            <w:r>
              <w:rPr>
                <w:spacing w:val="-3"/>
                <w:sz w:val="21"/>
              </w:rPr>
              <w:t xml:space="preserve"> 月，参加“彩虹桥”志愿者活动</w:t>
            </w:r>
          </w:p>
        </w:tc>
        <w:tc>
          <w:tcPr>
            <w:tcW w:w="151" w:type="dxa"/>
            <w:tcBorders>
              <w:top w:val="nil"/>
              <w:bottom w:val="nil"/>
              <w:right w:val="nil"/>
            </w:tcBorders>
            <w:shd w:val="clear" w:color="auto" w:fill="F1F1F1"/>
          </w:tcPr>
          <w:p>
            <w:pPr>
              <w:pStyle w:val="14"/>
              <w:ind w:left="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47" w:hRule="atLeast"/>
        </w:trPr>
        <w:tc>
          <w:tcPr>
            <w:tcW w:w="2464" w:type="dxa"/>
            <w:gridSpan w:val="2"/>
            <w:tcBorders>
              <w:top w:val="dotted" w:color="000000" w:sz="4" w:space="0"/>
              <w:bottom w:val="dotted" w:color="000000" w:sz="4" w:space="0"/>
              <w:right w:val="dotted" w:color="000000" w:sz="4" w:space="0"/>
            </w:tcBorders>
            <w:shd w:val="clear" w:color="auto" w:fill="F0F0F0"/>
          </w:tcPr>
          <w:p>
            <w:pPr>
              <w:pStyle w:val="14"/>
              <w:spacing w:before="13"/>
              <w:ind w:left="0"/>
              <w:rPr>
                <w:sz w:val="21"/>
              </w:rPr>
            </w:pPr>
          </w:p>
          <w:p>
            <w:pPr>
              <w:pStyle w:val="14"/>
              <w:ind w:left="710"/>
              <w:rPr>
                <w:sz w:val="26"/>
              </w:rPr>
            </w:pPr>
            <w:r>
              <w:rPr>
                <w:sz w:val="26"/>
              </w:rPr>
              <w:t>求职意向</w:t>
            </w:r>
          </w:p>
        </w:tc>
        <w:tc>
          <w:tcPr>
            <w:tcW w:w="7897" w:type="dxa"/>
            <w:gridSpan w:val="4"/>
            <w:tcBorders>
              <w:top w:val="dotted" w:color="000000" w:sz="4" w:space="0"/>
              <w:left w:val="dotted" w:color="000000" w:sz="4" w:space="0"/>
              <w:bottom w:val="dotted" w:color="000000" w:sz="4" w:space="0"/>
            </w:tcBorders>
            <w:shd w:val="clear" w:color="auto" w:fill="FFFFFF"/>
          </w:tcPr>
          <w:p>
            <w:pPr>
              <w:pStyle w:val="14"/>
              <w:spacing w:before="118"/>
              <w:ind w:left="106"/>
              <w:rPr>
                <w:sz w:val="21"/>
              </w:rPr>
            </w:pPr>
            <w:r>
              <w:rPr>
                <w:sz w:val="21"/>
              </w:rPr>
              <w:t>结合专业知识，发挥专业技能，愿从事与文字记者，文字编辑，摄影记者等工作，也</w:t>
            </w:r>
          </w:p>
          <w:p>
            <w:pPr>
              <w:pStyle w:val="14"/>
              <w:spacing w:before="237"/>
              <w:ind w:left="106"/>
              <w:rPr>
                <w:sz w:val="21"/>
              </w:rPr>
            </w:pPr>
            <w:r>
              <w:rPr>
                <w:sz w:val="21"/>
              </w:rPr>
              <w:t>期望尝试其他有挑战性行业工作。</w:t>
            </w:r>
          </w:p>
        </w:tc>
        <w:tc>
          <w:tcPr>
            <w:tcW w:w="151" w:type="dxa"/>
            <w:tcBorders>
              <w:top w:val="nil"/>
              <w:bottom w:val="nil"/>
              <w:right w:val="nil"/>
            </w:tcBorders>
            <w:shd w:val="clear" w:color="auto" w:fill="F1F1F1"/>
          </w:tcPr>
          <w:p>
            <w:pPr>
              <w:pStyle w:val="14"/>
              <w:ind w:left="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trPr>
        <w:tc>
          <w:tcPr>
            <w:tcW w:w="2464" w:type="dxa"/>
            <w:gridSpan w:val="2"/>
            <w:tcBorders>
              <w:top w:val="dotted" w:color="000000" w:sz="4" w:space="0"/>
              <w:bottom w:val="dotted" w:color="000000" w:sz="4" w:space="0"/>
              <w:right w:val="dotted" w:color="000000" w:sz="4" w:space="0"/>
            </w:tcBorders>
            <w:shd w:val="clear" w:color="auto" w:fill="F0F0F0"/>
          </w:tcPr>
          <w:p>
            <w:pPr>
              <w:pStyle w:val="14"/>
              <w:spacing w:before="16"/>
              <w:ind w:left="0"/>
              <w:rPr>
                <w:sz w:val="39"/>
              </w:rPr>
            </w:pPr>
          </w:p>
          <w:p>
            <w:pPr>
              <w:pStyle w:val="14"/>
              <w:spacing w:before="1"/>
              <w:ind w:left="710"/>
              <w:rPr>
                <w:sz w:val="26"/>
              </w:rPr>
            </w:pPr>
            <w:r>
              <w:rPr>
                <w:sz w:val="26"/>
              </w:rPr>
              <w:t>个人技能</w:t>
            </w:r>
          </w:p>
        </w:tc>
        <w:tc>
          <w:tcPr>
            <w:tcW w:w="7897" w:type="dxa"/>
            <w:gridSpan w:val="4"/>
            <w:tcBorders>
              <w:top w:val="dotted" w:color="000000" w:sz="4" w:space="0"/>
              <w:left w:val="dotted" w:color="000000" w:sz="4" w:space="0"/>
              <w:bottom w:val="dotted" w:color="000000" w:sz="4" w:space="0"/>
            </w:tcBorders>
            <w:shd w:val="clear" w:color="auto" w:fill="FFFFFF"/>
          </w:tcPr>
          <w:p>
            <w:pPr>
              <w:pStyle w:val="14"/>
              <w:numPr>
                <w:ilvl w:val="0"/>
                <w:numId w:val="4"/>
              </w:numPr>
              <w:tabs>
                <w:tab w:val="left" w:pos="526"/>
                <w:tab w:val="left" w:pos="527"/>
              </w:tabs>
              <w:spacing w:before="158" w:after="0" w:line="374" w:lineRule="exact"/>
              <w:ind w:left="526" w:right="0" w:hanging="421"/>
              <w:jc w:val="left"/>
              <w:rPr>
                <w:sz w:val="21"/>
              </w:rPr>
            </w:pPr>
            <w:r>
              <w:rPr>
                <w:sz w:val="21"/>
              </w:rPr>
              <w:t>熟悉摄影摄像、视频剪辑、报纸编辑的基本操作流程</w:t>
            </w:r>
          </w:p>
          <w:p>
            <w:pPr>
              <w:pStyle w:val="14"/>
              <w:numPr>
                <w:ilvl w:val="0"/>
                <w:numId w:val="4"/>
              </w:numPr>
              <w:tabs>
                <w:tab w:val="left" w:pos="526"/>
                <w:tab w:val="left" w:pos="527"/>
              </w:tabs>
              <w:spacing w:before="0" w:after="0" w:line="360" w:lineRule="exact"/>
              <w:ind w:left="526" w:right="0" w:hanging="421"/>
              <w:jc w:val="left"/>
              <w:rPr>
                <w:sz w:val="21"/>
              </w:rPr>
            </w:pPr>
            <w:r>
              <w:rPr>
                <w:sz w:val="21"/>
              </w:rPr>
              <w:t>获得普通话二级甲等证书，具有较好的语言组织能力，善于与人沟通</w:t>
            </w:r>
          </w:p>
          <w:p>
            <w:pPr>
              <w:pStyle w:val="14"/>
              <w:numPr>
                <w:ilvl w:val="0"/>
                <w:numId w:val="4"/>
              </w:numPr>
              <w:tabs>
                <w:tab w:val="left" w:pos="526"/>
                <w:tab w:val="left" w:pos="527"/>
              </w:tabs>
              <w:spacing w:before="0" w:after="0" w:line="374" w:lineRule="exact"/>
              <w:ind w:left="526" w:right="0" w:hanging="421"/>
              <w:jc w:val="left"/>
              <w:rPr>
                <w:sz w:val="21"/>
              </w:rPr>
            </w:pPr>
            <w:r>
              <w:rPr>
                <w:spacing w:val="-1"/>
                <w:sz w:val="21"/>
              </w:rPr>
              <w:t xml:space="preserve">获得计算机二级证书，熟练掌握 </w:t>
            </w:r>
            <w:r>
              <w:rPr>
                <w:sz w:val="21"/>
              </w:rPr>
              <w:t>office</w:t>
            </w:r>
            <w:r>
              <w:rPr>
                <w:spacing w:val="-3"/>
                <w:sz w:val="21"/>
              </w:rPr>
              <w:t xml:space="preserve"> 等办公软件</w:t>
            </w:r>
          </w:p>
        </w:tc>
        <w:tc>
          <w:tcPr>
            <w:tcW w:w="151" w:type="dxa"/>
            <w:tcBorders>
              <w:top w:val="nil"/>
              <w:bottom w:val="nil"/>
              <w:right w:val="nil"/>
            </w:tcBorders>
            <w:shd w:val="clear" w:color="auto" w:fill="F1F1F1"/>
          </w:tcPr>
          <w:p>
            <w:pPr>
              <w:pStyle w:val="14"/>
              <w:ind w:left="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60" w:hRule="atLeast"/>
        </w:trPr>
        <w:tc>
          <w:tcPr>
            <w:tcW w:w="2464" w:type="dxa"/>
            <w:gridSpan w:val="2"/>
            <w:tcBorders>
              <w:top w:val="dotted" w:color="000000" w:sz="4" w:space="0"/>
              <w:right w:val="dotted" w:color="000000" w:sz="4" w:space="0"/>
            </w:tcBorders>
            <w:shd w:val="clear" w:color="auto" w:fill="F0F0F0"/>
          </w:tcPr>
          <w:p>
            <w:pPr>
              <w:pStyle w:val="14"/>
              <w:ind w:left="0"/>
              <w:rPr>
                <w:sz w:val="34"/>
              </w:rPr>
            </w:pPr>
          </w:p>
          <w:p>
            <w:pPr>
              <w:pStyle w:val="14"/>
              <w:spacing w:before="1"/>
              <w:ind w:left="0"/>
              <w:rPr>
                <w:sz w:val="30"/>
              </w:rPr>
            </w:pPr>
          </w:p>
          <w:p>
            <w:pPr>
              <w:pStyle w:val="14"/>
              <w:ind w:left="710"/>
              <w:rPr>
                <w:sz w:val="26"/>
              </w:rPr>
            </w:pPr>
            <w:r>
              <w:rPr>
                <w:sz w:val="26"/>
              </w:rPr>
              <w:t>自我评价</w:t>
            </w:r>
          </w:p>
        </w:tc>
        <w:tc>
          <w:tcPr>
            <w:tcW w:w="387" w:type="dxa"/>
            <w:tcBorders>
              <w:top w:val="dotted" w:color="000000" w:sz="4" w:space="0"/>
              <w:left w:val="dotted" w:color="000000" w:sz="4" w:space="0"/>
              <w:right w:val="nil"/>
            </w:tcBorders>
            <w:shd w:val="clear" w:color="auto" w:fill="FFFFFF"/>
          </w:tcPr>
          <w:p>
            <w:pPr>
              <w:pStyle w:val="14"/>
              <w:spacing w:before="16"/>
              <w:ind w:left="0"/>
              <w:rPr>
                <w:sz w:val="16"/>
              </w:rPr>
            </w:pPr>
          </w:p>
          <w:p>
            <w:pPr>
              <w:pStyle w:val="14"/>
              <w:spacing w:line="374" w:lineRule="exact"/>
              <w:ind w:left="106"/>
              <w:rPr>
                <w:sz w:val="21"/>
              </w:rPr>
            </w:pPr>
            <w:r>
              <w:rPr>
                <w:sz w:val="21"/>
              </w:rPr>
              <w:t>1.</w:t>
            </w:r>
          </w:p>
          <w:p>
            <w:pPr>
              <w:pStyle w:val="14"/>
              <w:spacing w:line="360" w:lineRule="exact"/>
              <w:ind w:left="106"/>
              <w:rPr>
                <w:sz w:val="21"/>
              </w:rPr>
            </w:pPr>
            <w:r>
              <w:rPr>
                <w:sz w:val="21"/>
              </w:rPr>
              <w:t>2.</w:t>
            </w:r>
          </w:p>
          <w:p>
            <w:pPr>
              <w:pStyle w:val="14"/>
              <w:spacing w:line="360" w:lineRule="exact"/>
              <w:ind w:left="106"/>
              <w:rPr>
                <w:sz w:val="21"/>
              </w:rPr>
            </w:pPr>
            <w:r>
              <w:rPr>
                <w:sz w:val="21"/>
              </w:rPr>
              <w:t>3.</w:t>
            </w:r>
          </w:p>
          <w:p>
            <w:pPr>
              <w:pStyle w:val="14"/>
              <w:spacing w:line="360" w:lineRule="exact"/>
              <w:ind w:left="106"/>
              <w:rPr>
                <w:sz w:val="21"/>
              </w:rPr>
            </w:pPr>
            <w:r>
              <w:rPr>
                <w:sz w:val="21"/>
              </w:rPr>
              <w:t>4.</w:t>
            </w:r>
          </w:p>
          <w:p>
            <w:pPr>
              <w:pStyle w:val="14"/>
              <w:spacing w:line="360" w:lineRule="exact"/>
              <w:ind w:left="106"/>
              <w:rPr>
                <w:sz w:val="21"/>
              </w:rPr>
            </w:pPr>
            <w:r>
              <w:rPr>
                <w:sz w:val="21"/>
              </w:rPr>
              <w:t>5.</w:t>
            </w:r>
          </w:p>
          <w:p>
            <w:pPr>
              <w:pStyle w:val="14"/>
              <w:spacing w:line="374" w:lineRule="exact"/>
              <w:ind w:left="106"/>
              <w:rPr>
                <w:sz w:val="21"/>
              </w:rPr>
            </w:pPr>
            <w:r>
              <w:rPr>
                <w:sz w:val="21"/>
              </w:rPr>
              <w:t>6.</w:t>
            </w:r>
          </w:p>
        </w:tc>
        <w:tc>
          <w:tcPr>
            <w:tcW w:w="7510" w:type="dxa"/>
            <w:gridSpan w:val="3"/>
            <w:tcBorders>
              <w:top w:val="dotted" w:color="000000" w:sz="4" w:space="0"/>
              <w:left w:val="nil"/>
            </w:tcBorders>
            <w:shd w:val="clear" w:color="auto" w:fill="FFFFFF"/>
          </w:tcPr>
          <w:p>
            <w:pPr>
              <w:pStyle w:val="14"/>
              <w:spacing w:before="16"/>
              <w:ind w:left="0"/>
              <w:rPr>
                <w:sz w:val="16"/>
              </w:rPr>
            </w:pPr>
          </w:p>
          <w:p>
            <w:pPr>
              <w:pStyle w:val="14"/>
              <w:spacing w:line="374" w:lineRule="exact"/>
              <w:ind w:left="149"/>
              <w:rPr>
                <w:sz w:val="21"/>
              </w:rPr>
            </w:pPr>
            <w:r>
              <w:rPr>
                <w:sz w:val="21"/>
              </w:rPr>
              <w:t>拥有较强的学习能力及表达沟通能力</w:t>
            </w:r>
          </w:p>
          <w:p>
            <w:pPr>
              <w:pStyle w:val="14"/>
              <w:spacing w:before="6" w:line="223" w:lineRule="auto"/>
              <w:ind w:left="149" w:right="1475"/>
              <w:rPr>
                <w:sz w:val="21"/>
              </w:rPr>
            </w:pPr>
            <w:r>
              <w:rPr>
                <w:w w:val="95"/>
                <w:sz w:val="21"/>
              </w:rPr>
              <w:t xml:space="preserve">能适应各种环境，并融入其中，能在压力环境下完成挑战性工作  </w:t>
            </w:r>
            <w:r>
              <w:rPr>
                <w:sz w:val="21"/>
              </w:rPr>
              <w:t>工作态度认真负责，不以自我为中心，具有团队合作精神</w:t>
            </w:r>
          </w:p>
          <w:p>
            <w:pPr>
              <w:pStyle w:val="14"/>
              <w:spacing w:line="223" w:lineRule="auto"/>
              <w:ind w:left="149" w:right="2944"/>
              <w:rPr>
                <w:sz w:val="21"/>
              </w:rPr>
            </w:pPr>
            <w:r>
              <w:rPr>
                <w:w w:val="95"/>
                <w:sz w:val="21"/>
              </w:rPr>
              <w:t xml:space="preserve">有自制力，做事情坚持有始有终，从不半途而废 </w:t>
            </w:r>
            <w:r>
              <w:rPr>
                <w:sz w:val="21"/>
              </w:rPr>
              <w:t>喜欢与人相交，并虚心向他人学习</w:t>
            </w:r>
          </w:p>
          <w:p>
            <w:pPr>
              <w:pStyle w:val="14"/>
              <w:spacing w:line="368" w:lineRule="exact"/>
              <w:ind w:left="108"/>
              <w:rPr>
                <w:sz w:val="21"/>
              </w:rPr>
            </w:pPr>
            <w:r>
              <w:rPr>
                <w:sz w:val="21"/>
              </w:rPr>
              <w:t>会用 100%的热情和精力投入到工作中</w:t>
            </w:r>
          </w:p>
        </w:tc>
        <w:tc>
          <w:tcPr>
            <w:tcW w:w="151" w:type="dxa"/>
            <w:tcBorders>
              <w:top w:val="nil"/>
              <w:bottom w:val="nil"/>
              <w:right w:val="nil"/>
            </w:tcBorders>
            <w:shd w:val="clear" w:color="auto" w:fill="F1F1F1"/>
          </w:tcPr>
          <w:p>
            <w:pPr>
              <w:pStyle w:val="14"/>
              <w:ind w:left="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1" w:hRule="atLeast"/>
        </w:trPr>
        <w:tc>
          <w:tcPr>
            <w:tcW w:w="2464" w:type="dxa"/>
            <w:gridSpan w:val="2"/>
            <w:tcBorders>
              <w:left w:val="nil"/>
              <w:bottom w:val="nil"/>
              <w:right w:val="nil"/>
            </w:tcBorders>
            <w:shd w:val="clear" w:color="auto" w:fill="F1F1F1"/>
          </w:tcPr>
          <w:p>
            <w:pPr>
              <w:pStyle w:val="14"/>
              <w:ind w:left="0"/>
              <w:rPr>
                <w:rFonts w:ascii="Times New Roman"/>
                <w:sz w:val="6"/>
              </w:rPr>
            </w:pPr>
          </w:p>
        </w:tc>
        <w:tc>
          <w:tcPr>
            <w:tcW w:w="7897" w:type="dxa"/>
            <w:gridSpan w:val="4"/>
            <w:tcBorders>
              <w:left w:val="nil"/>
              <w:bottom w:val="nil"/>
              <w:right w:val="nil"/>
            </w:tcBorders>
            <w:shd w:val="clear" w:color="auto" w:fill="F1F1F1"/>
          </w:tcPr>
          <w:p>
            <w:pPr>
              <w:pStyle w:val="14"/>
              <w:ind w:left="0"/>
              <w:rPr>
                <w:rFonts w:ascii="Times New Roman"/>
                <w:sz w:val="6"/>
              </w:rPr>
            </w:pPr>
          </w:p>
        </w:tc>
        <w:tc>
          <w:tcPr>
            <w:tcW w:w="151" w:type="dxa"/>
            <w:tcBorders>
              <w:top w:val="nil"/>
              <w:left w:val="nil"/>
              <w:bottom w:val="nil"/>
              <w:right w:val="nil"/>
            </w:tcBorders>
            <w:shd w:val="clear" w:color="auto" w:fill="F1F1F1"/>
          </w:tcPr>
          <w:p>
            <w:pPr>
              <w:pStyle w:val="14"/>
              <w:ind w:left="0"/>
              <w:rPr>
                <w:rFonts w:ascii="Times New Roman"/>
                <w:sz w:val="6"/>
              </w:rPr>
            </w:pPr>
          </w:p>
        </w:tc>
      </w:tr>
    </w:tbl>
    <w:p>
      <w:pPr>
        <w:spacing w:after="0"/>
        <w:rPr>
          <w:rFonts w:ascii="Times New Roman"/>
          <w:sz w:val="6"/>
        </w:rPr>
        <w:sectPr>
          <w:type w:val="continuous"/>
          <w:pgSz w:w="11910" w:h="16840"/>
          <w:pgMar w:top="1580" w:right="500" w:bottom="280" w:left="680" w:header="720" w:footer="720" w:gutter="0"/>
          <w:pgBorders>
            <w:top w:val="none" w:sz="0" w:space="0"/>
            <w:left w:val="none" w:sz="0" w:space="0"/>
            <w:bottom w:val="none" w:sz="0" w:space="0"/>
            <w:right w:val="none" w:sz="0" w:space="0"/>
          </w:pgBorders>
        </w:sectPr>
      </w:pPr>
    </w:p>
    <w:p>
      <w:pPr>
        <w:pStyle w:val="7"/>
        <w:spacing w:before="0" w:beforeAutospacing="0" w:after="0" w:afterAutospacing="0" w:line="600" w:lineRule="atLeast"/>
        <w:jc w:val="both"/>
        <w:rPr>
          <w:rFonts w:ascii="Times New Roman" w:eastAsia="仿宋_GB2312" w:cs="Times New Roman"/>
          <w:sz w:val="32"/>
          <w:szCs w:val="32"/>
        </w:rPr>
      </w:pPr>
      <w:r>
        <w:rPr>
          <w:rFonts w:ascii="Times New Roman" w:eastAsia="仿宋_GB2312" w:cs="Times New Roman"/>
          <w:sz w:val="32"/>
          <w:szCs w:val="32"/>
        </w:rPr>
        <w:t>附件</w:t>
      </w:r>
      <w:r>
        <w:rPr>
          <w:rFonts w:hint="eastAsia" w:ascii="Times New Roman" w:eastAsia="仿宋_GB2312" w:cs="Times New Roman"/>
          <w:sz w:val="32"/>
          <w:szCs w:val="32"/>
        </w:rPr>
        <w:t>2</w:t>
      </w:r>
      <w:r>
        <w:rPr>
          <w:rFonts w:ascii="Times New Roman" w:eastAsia="仿宋_GB2312" w:cs="Times New Roman"/>
          <w:sz w:val="32"/>
          <w:szCs w:val="32"/>
        </w:rPr>
        <w:t>：</w:t>
      </w:r>
    </w:p>
    <w:p>
      <w:pPr>
        <w:pStyle w:val="7"/>
        <w:spacing w:before="0" w:beforeAutospacing="0" w:after="0" w:afterAutospacing="0" w:line="600" w:lineRule="atLeast"/>
        <w:jc w:val="center"/>
        <w:rPr>
          <w:rFonts w:hint="eastAsia" w:ascii="黑体" w:hAnsi="黑体" w:eastAsia="黑体" w:cs="黑体"/>
          <w:sz w:val="36"/>
          <w:szCs w:val="36"/>
        </w:rPr>
      </w:pPr>
      <w:r>
        <w:rPr>
          <w:rFonts w:hint="eastAsia" w:ascii="黑体" w:hAnsi="黑体" w:eastAsia="黑体" w:cs="黑体"/>
          <w:sz w:val="36"/>
          <w:szCs w:val="36"/>
        </w:rPr>
        <w:t>广西民族师范学院2020届毕业生就业推荐表</w:t>
      </w:r>
    </w:p>
    <w:tbl>
      <w:tblPr>
        <w:tblStyle w:val="8"/>
        <w:tblW w:w="999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1161"/>
        <w:gridCol w:w="1179"/>
        <w:gridCol w:w="1089"/>
        <w:gridCol w:w="1276"/>
        <w:gridCol w:w="1415"/>
        <w:gridCol w:w="1260"/>
        <w:gridCol w:w="1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31" w:type="dxa"/>
            <w:vMerge w:val="restart"/>
            <w:noWrap w:val="0"/>
            <w:vAlign w:val="center"/>
          </w:tcPr>
          <w:p>
            <w:pPr>
              <w:jc w:val="center"/>
              <w:rPr>
                <w:rFonts w:hint="eastAsia"/>
              </w:rPr>
            </w:pPr>
            <w: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instrText xml:space="preserve">ADDIN CNKISM.UserStyle</w:instrText>
            </w:r>
            <w:r>
              <w:fldChar w:fldCharType="separate"/>
            </w:r>
            <w:r>
              <w:fldChar w:fldCharType="end"/>
            </w:r>
            <w:r>
              <w:rPr>
                <w:rFonts w:hint="eastAsia"/>
              </w:rPr>
              <w:t>基本</w:t>
            </w:r>
          </w:p>
          <w:p>
            <w:pPr>
              <w:jc w:val="center"/>
              <w:rPr>
                <w:rFonts w:hint="eastAsia"/>
              </w:rPr>
            </w:pPr>
            <w:r>
              <w:rPr>
                <w:rFonts w:hint="eastAsia"/>
              </w:rPr>
              <w:t>情况</w:t>
            </w:r>
          </w:p>
        </w:tc>
        <w:tc>
          <w:tcPr>
            <w:tcW w:w="1161" w:type="dxa"/>
            <w:noWrap w:val="0"/>
            <w:vAlign w:val="center"/>
          </w:tcPr>
          <w:p>
            <w:pPr>
              <w:jc w:val="center"/>
              <w:rPr>
                <w:rFonts w:hint="eastAsia"/>
              </w:rPr>
            </w:pPr>
            <w:r>
              <w:rPr>
                <w:rFonts w:hint="eastAsia"/>
              </w:rPr>
              <w:t>姓    名</w:t>
            </w:r>
          </w:p>
        </w:tc>
        <w:tc>
          <w:tcPr>
            <w:tcW w:w="1179" w:type="dxa"/>
            <w:noWrap w:val="0"/>
            <w:vAlign w:val="center"/>
          </w:tcPr>
          <w:p>
            <w:pPr>
              <w:jc w:val="center"/>
              <w:rPr>
                <w:rFonts w:hint="eastAsia" w:eastAsia="微软雅黑"/>
                <w:lang w:val="en-US" w:eastAsia="zh-CN"/>
              </w:rPr>
            </w:pPr>
            <w:r>
              <w:rPr>
                <w:rFonts w:hint="eastAsia" w:ascii="微软雅黑" w:eastAsia="微软雅黑"/>
                <w:lang w:val="en-US" w:eastAsia="zh-CN"/>
              </w:rPr>
              <w:t>黄文慧</w:t>
            </w:r>
          </w:p>
        </w:tc>
        <w:tc>
          <w:tcPr>
            <w:tcW w:w="1089" w:type="dxa"/>
            <w:noWrap w:val="0"/>
            <w:vAlign w:val="center"/>
          </w:tcPr>
          <w:p>
            <w:pPr>
              <w:jc w:val="center"/>
              <w:rPr>
                <w:rFonts w:hint="eastAsia"/>
              </w:rPr>
            </w:pPr>
            <w:r>
              <w:rPr>
                <w:rFonts w:hint="eastAsia"/>
              </w:rPr>
              <w:t>性    别</w:t>
            </w:r>
          </w:p>
        </w:tc>
        <w:tc>
          <w:tcPr>
            <w:tcW w:w="1276" w:type="dxa"/>
            <w:noWrap w:val="0"/>
            <w:vAlign w:val="center"/>
          </w:tcPr>
          <w:p>
            <w:pPr>
              <w:jc w:val="center"/>
              <w:rPr>
                <w:rFonts w:hint="eastAsia" w:eastAsia="微软雅黑"/>
                <w:lang w:val="en-US" w:eastAsia="zh-CN"/>
              </w:rPr>
            </w:pPr>
            <w:r>
              <w:rPr>
                <w:rFonts w:hint="eastAsia" w:ascii="微软雅黑" w:eastAsia="微软雅黑"/>
                <w:lang w:val="en-US" w:eastAsia="zh-CN"/>
              </w:rPr>
              <w:t>女</w:t>
            </w:r>
          </w:p>
        </w:tc>
        <w:tc>
          <w:tcPr>
            <w:tcW w:w="1415" w:type="dxa"/>
            <w:noWrap w:val="0"/>
            <w:vAlign w:val="center"/>
          </w:tcPr>
          <w:p>
            <w:pPr>
              <w:jc w:val="center"/>
              <w:rPr>
                <w:rFonts w:hint="eastAsia"/>
              </w:rPr>
            </w:pPr>
            <w:r>
              <w:rPr>
                <w:rFonts w:hint="eastAsia"/>
              </w:rPr>
              <w:t>民  族</w:t>
            </w:r>
          </w:p>
        </w:tc>
        <w:tc>
          <w:tcPr>
            <w:tcW w:w="1260" w:type="dxa"/>
            <w:noWrap w:val="0"/>
            <w:vAlign w:val="center"/>
          </w:tcPr>
          <w:p>
            <w:pPr>
              <w:jc w:val="center"/>
              <w:rPr>
                <w:rFonts w:hint="default" w:eastAsia="微软雅黑"/>
                <w:lang w:val="en-US" w:eastAsia="zh-CN"/>
              </w:rPr>
            </w:pPr>
            <w:r>
              <w:rPr>
                <w:rFonts w:hint="eastAsia" w:ascii="微软雅黑" w:eastAsia="微软雅黑"/>
                <w:lang w:val="en-US" w:eastAsia="zh-CN"/>
              </w:rPr>
              <w:t xml:space="preserve">壮族 </w:t>
            </w:r>
          </w:p>
        </w:tc>
        <w:tc>
          <w:tcPr>
            <w:tcW w:w="1782" w:type="dxa"/>
            <w:vMerge w:val="restart"/>
            <w:noWrap w:val="0"/>
            <w:vAlign w:val="center"/>
          </w:tcPr>
          <w:p>
            <w:pPr>
              <w:jc w:val="center"/>
              <w:rPr>
                <w:rFonts w:hint="eastAsia"/>
              </w:rPr>
            </w:pPr>
            <w:r>
              <w:rPr>
                <w:rFonts w:hint="eastAsia"/>
              </w:rPr>
              <w:drawing>
                <wp:anchor distT="0" distB="0" distL="114300" distR="114300" simplePos="0" relativeHeight="251674624" behindDoc="0" locked="0" layoutInCell="1" allowOverlap="1">
                  <wp:simplePos x="0" y="0"/>
                  <wp:positionH relativeFrom="column">
                    <wp:posOffset>19050</wp:posOffset>
                  </wp:positionH>
                  <wp:positionV relativeFrom="paragraph">
                    <wp:posOffset>20955</wp:posOffset>
                  </wp:positionV>
                  <wp:extent cx="993775" cy="1477645"/>
                  <wp:effectExtent l="0" t="0" r="9525" b="8255"/>
                  <wp:wrapNone/>
                  <wp:docPr id="9" name="图片 9" descr="IMG_20171224_14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171224_143925"/>
                          <pic:cNvPicPr>
                            <a:picLocks noChangeAspect="1"/>
                          </pic:cNvPicPr>
                        </pic:nvPicPr>
                        <pic:blipFill>
                          <a:blip r:embed="rId20"/>
                          <a:stretch>
                            <a:fillRect/>
                          </a:stretch>
                        </pic:blipFill>
                        <pic:spPr>
                          <a:xfrm>
                            <a:off x="0" y="0"/>
                            <a:ext cx="993775" cy="1477645"/>
                          </a:xfrm>
                          <a:prstGeom prst="rect">
                            <a:avLst/>
                          </a:prstGeom>
                        </pic:spPr>
                      </pic:pic>
                    </a:graphicData>
                  </a:graphic>
                </wp:anchor>
              </w:drawing>
            </w:r>
            <w:r>
              <w:rPr>
                <w:rFonts w:hint="eastAsia"/>
              </w:rPr>
              <w:t>一寸</w:t>
            </w:r>
          </w:p>
          <w:p>
            <w:pPr>
              <w:jc w:val="center"/>
              <w:rPr>
                <w:rFonts w:hint="eastAsia"/>
              </w:rPr>
            </w:pPr>
            <w:r>
              <w:rPr>
                <w:rFonts w:hint="eastAsia"/>
              </w:rPr>
              <w:t>彩色</w:t>
            </w:r>
          </w:p>
          <w:p>
            <w:pPr>
              <w:jc w:val="center"/>
              <w:rPr>
                <w:rFonts w:hint="eastAsia"/>
              </w:rPr>
            </w:pPr>
            <w:r>
              <w:rPr>
                <w:rFonts w:hint="eastAsia"/>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31" w:type="dxa"/>
            <w:vMerge w:val="continue"/>
            <w:noWrap w:val="0"/>
            <w:vAlign w:val="center"/>
          </w:tcPr>
          <w:p>
            <w:pPr>
              <w:jc w:val="center"/>
              <w:rPr>
                <w:rFonts w:hint="eastAsia"/>
              </w:rPr>
            </w:pPr>
          </w:p>
        </w:tc>
        <w:tc>
          <w:tcPr>
            <w:tcW w:w="1161" w:type="dxa"/>
            <w:noWrap w:val="0"/>
            <w:vAlign w:val="center"/>
          </w:tcPr>
          <w:p>
            <w:pPr>
              <w:jc w:val="center"/>
              <w:rPr>
                <w:rFonts w:hint="eastAsia"/>
              </w:rPr>
            </w:pPr>
            <w:r>
              <w:rPr>
                <w:rFonts w:hint="eastAsia"/>
              </w:rPr>
              <w:t>出生年月</w:t>
            </w:r>
          </w:p>
        </w:tc>
        <w:tc>
          <w:tcPr>
            <w:tcW w:w="1179" w:type="dxa"/>
            <w:noWrap w:val="0"/>
            <w:vAlign w:val="center"/>
          </w:tcPr>
          <w:p>
            <w:pPr>
              <w:jc w:val="center"/>
              <w:rPr>
                <w:rFonts w:hint="default" w:eastAsia="微软雅黑"/>
                <w:lang w:val="en-US" w:eastAsia="zh-CN"/>
              </w:rPr>
            </w:pPr>
            <w:r>
              <w:rPr>
                <w:rFonts w:hint="eastAsia" w:ascii="微软雅黑" w:eastAsia="微软雅黑"/>
                <w:lang w:val="en-US" w:eastAsia="zh-CN"/>
              </w:rPr>
              <w:t>1997.02</w:t>
            </w:r>
          </w:p>
        </w:tc>
        <w:tc>
          <w:tcPr>
            <w:tcW w:w="1089" w:type="dxa"/>
            <w:noWrap w:val="0"/>
            <w:vAlign w:val="center"/>
          </w:tcPr>
          <w:p>
            <w:pPr>
              <w:jc w:val="center"/>
              <w:rPr>
                <w:rFonts w:hint="eastAsia"/>
              </w:rPr>
            </w:pPr>
            <w:r>
              <w:rPr>
                <w:rFonts w:hint="eastAsia"/>
              </w:rPr>
              <w:t>政治面貌</w:t>
            </w:r>
          </w:p>
        </w:tc>
        <w:tc>
          <w:tcPr>
            <w:tcW w:w="1276" w:type="dxa"/>
            <w:noWrap w:val="0"/>
            <w:vAlign w:val="center"/>
          </w:tcPr>
          <w:p>
            <w:pPr>
              <w:jc w:val="center"/>
              <w:rPr>
                <w:rFonts w:hint="default" w:eastAsia="微软雅黑"/>
                <w:lang w:val="en-US" w:eastAsia="zh-CN"/>
              </w:rPr>
            </w:pPr>
            <w:r>
              <w:rPr>
                <w:rFonts w:hint="eastAsia" w:ascii="微软雅黑" w:eastAsia="微软雅黑"/>
                <w:lang w:val="en-US" w:eastAsia="zh-CN"/>
              </w:rPr>
              <w:t>共青团员</w:t>
            </w:r>
          </w:p>
        </w:tc>
        <w:tc>
          <w:tcPr>
            <w:tcW w:w="1415" w:type="dxa"/>
            <w:noWrap w:val="0"/>
            <w:vAlign w:val="center"/>
          </w:tcPr>
          <w:p>
            <w:pPr>
              <w:jc w:val="center"/>
              <w:rPr>
                <w:rFonts w:hint="eastAsia"/>
              </w:rPr>
            </w:pPr>
            <w:r>
              <w:rPr>
                <w:rFonts w:hint="eastAsia"/>
              </w:rPr>
              <w:t>籍  贯</w:t>
            </w:r>
          </w:p>
        </w:tc>
        <w:tc>
          <w:tcPr>
            <w:tcW w:w="1260" w:type="dxa"/>
            <w:noWrap w:val="0"/>
            <w:vAlign w:val="center"/>
          </w:tcPr>
          <w:p>
            <w:pPr>
              <w:jc w:val="center"/>
              <w:rPr>
                <w:rFonts w:hint="default" w:eastAsia="微软雅黑"/>
                <w:lang w:val="en-US" w:eastAsia="zh-CN"/>
              </w:rPr>
            </w:pPr>
            <w:r>
              <w:rPr>
                <w:rFonts w:hint="eastAsia" w:ascii="微软雅黑" w:eastAsia="微软雅黑"/>
                <w:lang w:val="en-US" w:eastAsia="zh-CN"/>
              </w:rPr>
              <w:t>广西上思</w:t>
            </w:r>
          </w:p>
        </w:tc>
        <w:tc>
          <w:tcPr>
            <w:tcW w:w="1782" w:type="dxa"/>
            <w:vMerge w:val="continue"/>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31" w:type="dxa"/>
            <w:vMerge w:val="continue"/>
            <w:noWrap w:val="0"/>
            <w:vAlign w:val="center"/>
          </w:tcPr>
          <w:p>
            <w:pPr>
              <w:jc w:val="center"/>
              <w:rPr>
                <w:rFonts w:hint="eastAsia"/>
              </w:rPr>
            </w:pPr>
          </w:p>
        </w:tc>
        <w:tc>
          <w:tcPr>
            <w:tcW w:w="2340" w:type="dxa"/>
            <w:gridSpan w:val="2"/>
            <w:noWrap w:val="0"/>
            <w:vAlign w:val="center"/>
          </w:tcPr>
          <w:p>
            <w:pPr>
              <w:jc w:val="center"/>
              <w:rPr>
                <w:rFonts w:hint="eastAsia"/>
              </w:rPr>
            </w:pPr>
            <w:r>
              <w:rPr>
                <w:rFonts w:hint="eastAsia"/>
              </w:rPr>
              <w:t>在校期间任职情况</w:t>
            </w:r>
          </w:p>
        </w:tc>
        <w:tc>
          <w:tcPr>
            <w:tcW w:w="5040" w:type="dxa"/>
            <w:gridSpan w:val="4"/>
            <w:noWrap w:val="0"/>
            <w:vAlign w:val="center"/>
          </w:tcPr>
          <w:p>
            <w:pPr>
              <w:jc w:val="center"/>
              <w:rPr>
                <w:rFonts w:hint="default" w:eastAsia="微软雅黑"/>
                <w:lang w:val="en-US" w:eastAsia="zh-CN"/>
              </w:rPr>
            </w:pPr>
            <w:r>
              <w:rPr>
                <w:rFonts w:hint="eastAsia" w:ascii="微软雅黑" w:eastAsia="微软雅黑"/>
                <w:lang w:val="en-US" w:eastAsia="zh-CN"/>
              </w:rPr>
              <w:t>班级组织委员</w:t>
            </w:r>
          </w:p>
        </w:tc>
        <w:tc>
          <w:tcPr>
            <w:tcW w:w="1782" w:type="dxa"/>
            <w:vMerge w:val="continue"/>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31" w:type="dxa"/>
            <w:vMerge w:val="restart"/>
            <w:noWrap w:val="0"/>
            <w:vAlign w:val="center"/>
          </w:tcPr>
          <w:p>
            <w:pPr>
              <w:jc w:val="center"/>
              <w:rPr>
                <w:rFonts w:hint="eastAsia"/>
              </w:rPr>
            </w:pPr>
            <w:r>
              <w:rPr>
                <w:rFonts w:hint="eastAsia"/>
              </w:rPr>
              <w:t>教育</w:t>
            </w:r>
          </w:p>
          <w:p>
            <w:pPr>
              <w:jc w:val="center"/>
              <w:rPr>
                <w:rFonts w:hint="eastAsia"/>
              </w:rPr>
            </w:pPr>
            <w:r>
              <w:rPr>
                <w:rFonts w:hint="eastAsia"/>
              </w:rPr>
              <w:t>背景</w:t>
            </w:r>
          </w:p>
        </w:tc>
        <w:tc>
          <w:tcPr>
            <w:tcW w:w="1161" w:type="dxa"/>
            <w:noWrap w:val="0"/>
            <w:vAlign w:val="center"/>
          </w:tcPr>
          <w:p>
            <w:pPr>
              <w:jc w:val="center"/>
              <w:rPr>
                <w:rFonts w:hint="eastAsia"/>
              </w:rPr>
            </w:pPr>
            <w:r>
              <w:rPr>
                <w:rFonts w:hint="eastAsia"/>
              </w:rPr>
              <w:t>专    业</w:t>
            </w:r>
          </w:p>
        </w:tc>
        <w:tc>
          <w:tcPr>
            <w:tcW w:w="3544" w:type="dxa"/>
            <w:gridSpan w:val="3"/>
            <w:noWrap w:val="0"/>
            <w:vAlign w:val="center"/>
          </w:tcPr>
          <w:p>
            <w:pPr>
              <w:jc w:val="center"/>
              <w:rPr>
                <w:rFonts w:hint="eastAsia" w:eastAsia="微软雅黑"/>
                <w:lang w:val="en-US" w:eastAsia="zh-CN"/>
              </w:rPr>
            </w:pPr>
            <w:r>
              <w:rPr>
                <w:rFonts w:hint="eastAsia" w:ascii="微软雅黑" w:eastAsia="微软雅黑"/>
                <w:lang w:val="en-US" w:eastAsia="zh-CN"/>
              </w:rPr>
              <w:t>新闻学</w:t>
            </w:r>
          </w:p>
        </w:tc>
        <w:tc>
          <w:tcPr>
            <w:tcW w:w="1415" w:type="dxa"/>
            <w:noWrap w:val="0"/>
            <w:vAlign w:val="center"/>
          </w:tcPr>
          <w:p>
            <w:pPr>
              <w:jc w:val="center"/>
              <w:rPr>
                <w:rFonts w:hint="eastAsia"/>
              </w:rPr>
            </w:pPr>
            <w:r>
              <w:rPr>
                <w:rFonts w:hint="eastAsia"/>
              </w:rPr>
              <w:t>毕业年月</w:t>
            </w:r>
          </w:p>
        </w:tc>
        <w:tc>
          <w:tcPr>
            <w:tcW w:w="1260" w:type="dxa"/>
            <w:noWrap w:val="0"/>
            <w:vAlign w:val="center"/>
          </w:tcPr>
          <w:p>
            <w:pPr>
              <w:jc w:val="center"/>
              <w:rPr>
                <w:rFonts w:hint="default" w:eastAsia="微软雅黑"/>
                <w:lang w:val="en-US" w:eastAsia="zh-CN"/>
              </w:rPr>
            </w:pPr>
            <w:r>
              <w:rPr>
                <w:rFonts w:hint="eastAsia" w:ascii="微软雅黑" w:eastAsia="微软雅黑"/>
                <w:lang w:val="en-US" w:eastAsia="zh-CN"/>
              </w:rPr>
              <w:t>2020.06</w:t>
            </w:r>
          </w:p>
        </w:tc>
        <w:tc>
          <w:tcPr>
            <w:tcW w:w="1782" w:type="dxa"/>
            <w:vMerge w:val="continue"/>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exact"/>
          <w:jc w:val="center"/>
        </w:trPr>
        <w:tc>
          <w:tcPr>
            <w:tcW w:w="831" w:type="dxa"/>
            <w:vMerge w:val="continue"/>
            <w:noWrap w:val="0"/>
            <w:vAlign w:val="center"/>
          </w:tcPr>
          <w:p>
            <w:pPr>
              <w:jc w:val="center"/>
              <w:rPr>
                <w:rFonts w:hint="eastAsia"/>
              </w:rPr>
            </w:pPr>
          </w:p>
        </w:tc>
        <w:tc>
          <w:tcPr>
            <w:tcW w:w="1161" w:type="dxa"/>
            <w:noWrap w:val="0"/>
            <w:vAlign w:val="center"/>
          </w:tcPr>
          <w:p>
            <w:pPr>
              <w:jc w:val="both"/>
              <w:rPr>
                <w:rFonts w:hint="eastAsia"/>
              </w:rPr>
            </w:pPr>
            <w:r>
              <w:rPr>
                <w:rFonts w:hint="eastAsia"/>
              </w:rPr>
              <w:t>学历学位</w:t>
            </w:r>
          </w:p>
        </w:tc>
        <w:tc>
          <w:tcPr>
            <w:tcW w:w="3544" w:type="dxa"/>
            <w:gridSpan w:val="3"/>
            <w:noWrap w:val="0"/>
            <w:vAlign w:val="center"/>
          </w:tcPr>
          <w:p>
            <w:pPr>
              <w:jc w:val="center"/>
              <w:rPr>
                <w:rFonts w:hint="eastAsia" w:eastAsia="微软雅黑"/>
                <w:lang w:val="en-US" w:eastAsia="zh-CN"/>
              </w:rPr>
            </w:pPr>
            <w:r>
              <w:rPr>
                <w:rFonts w:hint="eastAsia" w:ascii="微软雅黑" w:eastAsia="微软雅黑"/>
                <w:lang w:val="en-US" w:eastAsia="zh-CN"/>
              </w:rPr>
              <w:t>本科</w:t>
            </w:r>
          </w:p>
        </w:tc>
        <w:tc>
          <w:tcPr>
            <w:tcW w:w="1415" w:type="dxa"/>
            <w:noWrap w:val="0"/>
            <w:vAlign w:val="center"/>
          </w:tcPr>
          <w:p>
            <w:pPr>
              <w:jc w:val="center"/>
              <w:rPr>
                <w:rFonts w:hint="eastAsia"/>
              </w:rPr>
            </w:pPr>
            <w:r>
              <w:rPr>
                <w:rFonts w:hint="eastAsia"/>
              </w:rPr>
              <w:t>外语语种</w:t>
            </w:r>
          </w:p>
        </w:tc>
        <w:tc>
          <w:tcPr>
            <w:tcW w:w="1260" w:type="dxa"/>
            <w:noWrap w:val="0"/>
            <w:vAlign w:val="center"/>
          </w:tcPr>
          <w:p>
            <w:pPr>
              <w:jc w:val="center"/>
              <w:rPr>
                <w:rFonts w:hint="eastAsia" w:eastAsia="微软雅黑"/>
                <w:lang w:val="en-US" w:eastAsia="zh-CN"/>
              </w:rPr>
            </w:pPr>
            <w:r>
              <w:rPr>
                <w:rFonts w:hint="eastAsia" w:ascii="微软雅黑" w:eastAsia="微软雅黑"/>
                <w:lang w:val="en-US" w:eastAsia="zh-CN"/>
              </w:rPr>
              <w:t>英语</w:t>
            </w:r>
          </w:p>
        </w:tc>
        <w:tc>
          <w:tcPr>
            <w:tcW w:w="1782" w:type="dxa"/>
            <w:vMerge w:val="continue"/>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31" w:type="dxa"/>
            <w:vMerge w:val="continue"/>
            <w:noWrap w:val="0"/>
            <w:vAlign w:val="center"/>
          </w:tcPr>
          <w:p>
            <w:pPr>
              <w:jc w:val="center"/>
              <w:rPr>
                <w:rFonts w:hint="eastAsia"/>
              </w:rPr>
            </w:pPr>
          </w:p>
        </w:tc>
        <w:tc>
          <w:tcPr>
            <w:tcW w:w="1161" w:type="dxa"/>
            <w:noWrap w:val="0"/>
            <w:vAlign w:val="center"/>
          </w:tcPr>
          <w:p>
            <w:pPr>
              <w:jc w:val="center"/>
              <w:rPr>
                <w:rFonts w:hint="eastAsia"/>
              </w:rPr>
            </w:pPr>
            <w:r>
              <w:rPr>
                <w:rFonts w:hint="eastAsia"/>
              </w:rPr>
              <w:t>外语水平</w:t>
            </w:r>
          </w:p>
        </w:tc>
        <w:tc>
          <w:tcPr>
            <w:tcW w:w="3544" w:type="dxa"/>
            <w:gridSpan w:val="3"/>
            <w:noWrap w:val="0"/>
            <w:vAlign w:val="center"/>
          </w:tcPr>
          <w:p>
            <w:pPr>
              <w:jc w:val="center"/>
              <w:rPr>
                <w:rFonts w:hint="eastAsia"/>
                <w:color w:val="808080"/>
              </w:rPr>
            </w:pPr>
          </w:p>
        </w:tc>
        <w:tc>
          <w:tcPr>
            <w:tcW w:w="1415" w:type="dxa"/>
            <w:noWrap w:val="0"/>
            <w:vAlign w:val="center"/>
          </w:tcPr>
          <w:p>
            <w:pPr>
              <w:jc w:val="center"/>
              <w:rPr>
                <w:rFonts w:hint="eastAsia"/>
              </w:rPr>
            </w:pPr>
            <w:r>
              <w:rPr>
                <w:rFonts w:hint="eastAsia"/>
              </w:rPr>
              <w:t>计算机水平</w:t>
            </w:r>
          </w:p>
        </w:tc>
        <w:tc>
          <w:tcPr>
            <w:tcW w:w="3042" w:type="dxa"/>
            <w:gridSpan w:val="2"/>
            <w:noWrap w:val="0"/>
            <w:vAlign w:val="center"/>
          </w:tcPr>
          <w:p>
            <w:pPr>
              <w:jc w:val="center"/>
              <w:rPr>
                <w:rFonts w:hint="eastAsia" w:eastAsia="微软雅黑"/>
                <w:lang w:val="en-US" w:eastAsia="zh-CN"/>
              </w:rPr>
            </w:pPr>
            <w:r>
              <w:rPr>
                <w:rFonts w:hint="eastAsia" w:ascii="微软雅黑" w:eastAsia="微软雅黑"/>
                <w:lang w:val="en-US" w:eastAsia="zh-CN"/>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992" w:type="dxa"/>
            <w:gridSpan w:val="2"/>
            <w:noWrap w:val="0"/>
            <w:vAlign w:val="center"/>
          </w:tcPr>
          <w:p>
            <w:pPr>
              <w:jc w:val="center"/>
              <w:rPr>
                <w:rFonts w:hint="eastAsia"/>
              </w:rPr>
            </w:pPr>
            <w:r>
              <w:rPr>
                <w:rFonts w:hint="eastAsia"/>
              </w:rPr>
              <w:t>通讯地址</w:t>
            </w:r>
          </w:p>
        </w:tc>
        <w:tc>
          <w:tcPr>
            <w:tcW w:w="3544" w:type="dxa"/>
            <w:gridSpan w:val="3"/>
            <w:noWrap w:val="0"/>
            <w:vAlign w:val="center"/>
          </w:tcPr>
          <w:p>
            <w:pPr>
              <w:jc w:val="center"/>
              <w:rPr>
                <w:rFonts w:hint="default" w:eastAsia="微软雅黑"/>
                <w:color w:val="808080"/>
                <w:lang w:val="en-US" w:eastAsia="zh-CN"/>
              </w:rPr>
            </w:pPr>
            <w:r>
              <w:rPr>
                <w:rFonts w:hint="eastAsia" w:ascii="微软雅黑" w:eastAsia="微软雅黑"/>
                <w:color w:val="808080"/>
                <w:lang w:val="en-US" w:eastAsia="zh-CN"/>
              </w:rPr>
              <w:t>广西民族师范学院</w:t>
            </w:r>
          </w:p>
        </w:tc>
        <w:tc>
          <w:tcPr>
            <w:tcW w:w="1415" w:type="dxa"/>
            <w:noWrap w:val="0"/>
            <w:vAlign w:val="center"/>
          </w:tcPr>
          <w:p>
            <w:pPr>
              <w:jc w:val="center"/>
              <w:rPr>
                <w:rFonts w:hint="eastAsia"/>
              </w:rPr>
            </w:pPr>
            <w:r>
              <w:rPr>
                <w:rFonts w:hint="eastAsia"/>
              </w:rPr>
              <w:t>邮 编</w:t>
            </w:r>
          </w:p>
        </w:tc>
        <w:tc>
          <w:tcPr>
            <w:tcW w:w="3042" w:type="dxa"/>
            <w:gridSpan w:val="2"/>
            <w:noWrap w:val="0"/>
            <w:vAlign w:val="center"/>
          </w:tcPr>
          <w:p>
            <w:pPr>
              <w:jc w:val="center"/>
              <w:rPr>
                <w:rFonts w:hint="default" w:eastAsia="微软雅黑"/>
                <w:lang w:val="en-US" w:eastAsia="zh-CN"/>
              </w:rPr>
            </w:pPr>
            <w:r>
              <w:rPr>
                <w:rFonts w:hint="eastAsia" w:ascii="微软雅黑" w:eastAsia="微软雅黑"/>
                <w:lang w:val="en-US" w:eastAsia="zh-CN"/>
              </w:rPr>
              <w:t>535599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992" w:type="dxa"/>
            <w:gridSpan w:val="2"/>
            <w:noWrap w:val="0"/>
            <w:vAlign w:val="center"/>
          </w:tcPr>
          <w:p>
            <w:pPr>
              <w:jc w:val="center"/>
              <w:rPr>
                <w:rFonts w:hint="eastAsia"/>
              </w:rPr>
            </w:pPr>
            <w:r>
              <w:rPr>
                <w:rFonts w:hint="eastAsia"/>
              </w:rPr>
              <w:t>电子邮箱</w:t>
            </w:r>
          </w:p>
        </w:tc>
        <w:tc>
          <w:tcPr>
            <w:tcW w:w="3544" w:type="dxa"/>
            <w:gridSpan w:val="3"/>
            <w:noWrap w:val="0"/>
            <w:vAlign w:val="center"/>
          </w:tcPr>
          <w:p>
            <w:pPr>
              <w:jc w:val="center"/>
              <w:rPr>
                <w:rFonts w:hint="default" w:eastAsia="微软雅黑"/>
                <w:color w:val="808080"/>
                <w:lang w:val="en-US" w:eastAsia="zh-CN"/>
              </w:rPr>
            </w:pPr>
            <w:r>
              <w:rPr>
                <w:rFonts w:hint="eastAsia" w:ascii="微软雅黑" w:eastAsia="微软雅黑"/>
                <w:color w:val="808080"/>
                <w:lang w:val="en-US" w:eastAsia="zh-CN"/>
              </w:rPr>
              <w:t>1010795074@qq.com</w:t>
            </w:r>
          </w:p>
        </w:tc>
        <w:tc>
          <w:tcPr>
            <w:tcW w:w="1415" w:type="dxa"/>
            <w:noWrap w:val="0"/>
            <w:vAlign w:val="center"/>
          </w:tcPr>
          <w:p>
            <w:pPr>
              <w:jc w:val="center"/>
              <w:rPr>
                <w:rFonts w:hint="eastAsia"/>
              </w:rPr>
            </w:pPr>
            <w:r>
              <w:rPr>
                <w:rFonts w:hint="eastAsia"/>
              </w:rPr>
              <w:t>电 话</w:t>
            </w:r>
          </w:p>
        </w:tc>
        <w:tc>
          <w:tcPr>
            <w:tcW w:w="3042" w:type="dxa"/>
            <w:gridSpan w:val="2"/>
            <w:noWrap w:val="0"/>
            <w:vAlign w:val="center"/>
          </w:tcPr>
          <w:p>
            <w:pPr>
              <w:jc w:val="center"/>
              <w:rPr>
                <w:rFonts w:hint="default" w:eastAsia="微软雅黑"/>
                <w:lang w:val="en-US" w:eastAsia="zh-CN"/>
              </w:rPr>
            </w:pPr>
            <w:r>
              <w:rPr>
                <w:rFonts w:hint="eastAsia" w:ascii="微软雅黑" w:eastAsia="微软雅黑"/>
                <w:lang w:val="en-US" w:eastAsia="zh-CN"/>
              </w:rPr>
              <w:t>18207809081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4" w:hRule="exact"/>
          <w:jc w:val="center"/>
        </w:trPr>
        <w:tc>
          <w:tcPr>
            <w:tcW w:w="831" w:type="dxa"/>
            <w:noWrap w:val="0"/>
            <w:vAlign w:val="center"/>
          </w:tcPr>
          <w:p>
            <w:pPr>
              <w:jc w:val="center"/>
              <w:rPr>
                <w:rFonts w:hint="eastAsia"/>
              </w:rPr>
            </w:pPr>
            <w:r>
              <w:rPr>
                <w:rFonts w:hint="eastAsia"/>
              </w:rPr>
              <w:t>专长</w:t>
            </w:r>
          </w:p>
        </w:tc>
        <w:tc>
          <w:tcPr>
            <w:tcW w:w="9162" w:type="dxa"/>
            <w:gridSpan w:val="7"/>
            <w:tcBorders>
              <w:bottom w:val="single" w:color="auto" w:sz="4" w:space="0"/>
            </w:tcBorders>
            <w:noWrap w:val="0"/>
            <w:vAlign w:val="center"/>
          </w:tcPr>
          <w:p>
            <w:pPr>
              <w:jc w:val="both"/>
              <w:rPr>
                <w:rFonts w:hint="eastAsia"/>
              </w:rPr>
            </w:pPr>
            <w:r>
              <w:rPr>
                <w:rFonts w:hint="eastAsia"/>
              </w:rPr>
              <w:t>熟悉摄影摄像、视频剪辑、报纸编辑的基本操作流程</w:t>
            </w:r>
            <w:r>
              <w:rPr>
                <w:rFonts w:hint="eastAsia" w:eastAsia="微软雅黑"/>
                <w:lang w:eastAsia="zh-CN"/>
              </w:rPr>
              <w:t>，</w:t>
            </w:r>
            <w:r>
              <w:rPr>
                <w:rFonts w:hint="eastAsia"/>
              </w:rPr>
              <w:t>获得普通话二级甲等证书，具有较好的语言组织能力，善于与人沟通</w:t>
            </w:r>
            <w:r>
              <w:rPr>
                <w:rFonts w:hint="eastAsia" w:eastAsia="微软雅黑"/>
                <w:lang w:eastAsia="zh-CN"/>
              </w:rPr>
              <w:t>，</w:t>
            </w:r>
            <w:r>
              <w:rPr>
                <w:rFonts w:hint="eastAsia"/>
              </w:rPr>
              <w:t>获得计算机二级证书，熟练掌握 office 等办公软件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3" w:hRule="exact"/>
          <w:jc w:val="center"/>
        </w:trPr>
        <w:tc>
          <w:tcPr>
            <w:tcW w:w="831" w:type="dxa"/>
            <w:tcBorders>
              <w:top w:val="single" w:color="auto" w:sz="4" w:space="0"/>
              <w:bottom w:val="single" w:color="auto" w:sz="4" w:space="0"/>
            </w:tcBorders>
            <w:noWrap w:val="0"/>
            <w:vAlign w:val="center"/>
          </w:tcPr>
          <w:p>
            <w:pPr>
              <w:jc w:val="center"/>
              <w:rPr>
                <w:rFonts w:hint="eastAsia"/>
              </w:rPr>
            </w:pPr>
            <w:r>
              <w:rPr>
                <w:rFonts w:hint="eastAsia"/>
              </w:rPr>
              <w:t>在校</w:t>
            </w:r>
          </w:p>
          <w:p>
            <w:pPr>
              <w:jc w:val="center"/>
              <w:rPr>
                <w:rFonts w:hint="eastAsia"/>
              </w:rPr>
            </w:pPr>
            <w:r>
              <w:rPr>
                <w:rFonts w:hint="eastAsia"/>
              </w:rPr>
              <w:t>期间</w:t>
            </w:r>
          </w:p>
          <w:p>
            <w:pPr>
              <w:jc w:val="center"/>
              <w:rPr>
                <w:rFonts w:hint="eastAsia"/>
              </w:rPr>
            </w:pPr>
            <w:r>
              <w:rPr>
                <w:rFonts w:hint="eastAsia"/>
              </w:rPr>
              <w:t>获得</w:t>
            </w:r>
          </w:p>
          <w:p>
            <w:pPr>
              <w:jc w:val="center"/>
              <w:rPr>
                <w:rFonts w:hint="eastAsia"/>
              </w:rPr>
            </w:pPr>
            <w:r>
              <w:rPr>
                <w:rFonts w:hint="eastAsia"/>
              </w:rPr>
              <w:t>奖励</w:t>
            </w:r>
          </w:p>
        </w:tc>
        <w:tc>
          <w:tcPr>
            <w:tcW w:w="9162" w:type="dxa"/>
            <w:gridSpan w:val="7"/>
            <w:tcBorders>
              <w:top w:val="single" w:color="auto" w:sz="4" w:space="0"/>
              <w:bottom w:val="single" w:color="auto" w:sz="4" w:space="0"/>
            </w:tcBorders>
            <w:noWrap w:val="0"/>
            <w:vAlign w:val="center"/>
          </w:tcPr>
          <w:p>
            <w:pPr>
              <w:rPr>
                <w:rFonts w:hint="eastAsia"/>
              </w:rPr>
            </w:pPr>
          </w:p>
          <w:p>
            <w:pPr>
              <w:rPr>
                <w:rFonts w:hint="default" w:eastAsia="微软雅黑"/>
                <w:lang w:val="en-US" w:eastAsia="zh-CN"/>
              </w:rPr>
            </w:pPr>
            <w:r>
              <w:rPr>
                <w:rFonts w:hint="eastAsia" w:ascii="微软雅黑" w:eastAsia="微软雅黑"/>
                <w:lang w:val="en-US" w:eastAsia="zh-CN"/>
              </w:rPr>
              <w:t>无</w:t>
            </w:r>
          </w:p>
          <w:p>
            <w:pPr>
              <w:rPr>
                <w:rFonts w:hint="eastAsia"/>
              </w:rPr>
            </w:pPr>
          </w:p>
          <w:p>
            <w:pPr>
              <w:rPr>
                <w:rFonts w:hint="eastAsia"/>
              </w:rPr>
            </w:pPr>
          </w:p>
          <w:p>
            <w:pPr>
              <w:rPr>
                <w:rFonts w:hint="eastAsia"/>
              </w:rPr>
            </w:pPr>
          </w:p>
          <w:p>
            <w:pPr>
              <w:rPr>
                <w:rFonts w:hint="eastAsia"/>
              </w:rPr>
            </w:pPr>
          </w:p>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5" w:hRule="atLeast"/>
          <w:jc w:val="center"/>
        </w:trPr>
        <w:tc>
          <w:tcPr>
            <w:tcW w:w="831" w:type="dxa"/>
            <w:tcBorders>
              <w:top w:val="single" w:color="auto" w:sz="4" w:space="0"/>
            </w:tcBorders>
            <w:noWrap w:val="0"/>
            <w:vAlign w:val="center"/>
          </w:tcPr>
          <w:p>
            <w:pPr>
              <w:jc w:val="center"/>
              <w:rPr>
                <w:rFonts w:hint="eastAsia"/>
              </w:rPr>
            </w:pPr>
            <w:r>
              <w:rPr>
                <w:rFonts w:hint="eastAsia"/>
              </w:rPr>
              <w:t>在校</w:t>
            </w:r>
          </w:p>
          <w:p>
            <w:pPr>
              <w:jc w:val="center"/>
              <w:rPr>
                <w:rFonts w:hint="eastAsia"/>
              </w:rPr>
            </w:pPr>
            <w:r>
              <w:rPr>
                <w:rFonts w:hint="eastAsia"/>
              </w:rPr>
              <w:t>期间</w:t>
            </w:r>
          </w:p>
          <w:p>
            <w:pPr>
              <w:jc w:val="center"/>
              <w:rPr>
                <w:rFonts w:hint="eastAsia"/>
              </w:rPr>
            </w:pPr>
            <w:r>
              <w:rPr>
                <w:rFonts w:hint="eastAsia"/>
              </w:rPr>
              <w:t>社会</w:t>
            </w:r>
          </w:p>
          <w:p>
            <w:pPr>
              <w:jc w:val="center"/>
              <w:rPr>
                <w:rFonts w:hint="eastAsia"/>
              </w:rPr>
            </w:pPr>
            <w:r>
              <w:rPr>
                <w:rFonts w:hint="eastAsia"/>
              </w:rPr>
              <w:t>实践</w:t>
            </w:r>
          </w:p>
          <w:p>
            <w:pPr>
              <w:jc w:val="center"/>
              <w:rPr>
                <w:rFonts w:hint="eastAsia"/>
              </w:rPr>
            </w:pPr>
            <w:r>
              <w:rPr>
                <w:rFonts w:hint="eastAsia"/>
              </w:rPr>
              <w:t>情况</w:t>
            </w:r>
          </w:p>
        </w:tc>
        <w:tc>
          <w:tcPr>
            <w:tcW w:w="9162" w:type="dxa"/>
            <w:gridSpan w:val="7"/>
            <w:tcBorders>
              <w:top w:val="single" w:color="auto" w:sz="4" w:space="0"/>
            </w:tcBorders>
            <w:noWrap w:val="0"/>
            <w:vAlign w:val="center"/>
          </w:tcPr>
          <w:p>
            <w:pPr>
              <w:rPr>
                <w:rFonts w:hint="eastAsia"/>
              </w:rPr>
            </w:pPr>
          </w:p>
          <w:p>
            <w:pPr>
              <w:rPr>
                <w:rFonts w:hint="eastAsia"/>
              </w:rPr>
            </w:pPr>
          </w:p>
          <w:p>
            <w:pPr>
              <w:widowControl/>
              <w:jc w:val="left"/>
              <w:rPr>
                <w:rFonts w:hint="eastAsia" w:ascii="宋体" w:hAnsi="宋体" w:cs="宋体"/>
                <w:kern w:val="0"/>
                <w:sz w:val="24"/>
              </w:rPr>
            </w:pPr>
            <w:r>
              <w:rPr>
                <w:rFonts w:hint="eastAsia" w:ascii="宋体" w:hAnsi="宋体" w:cs="宋体"/>
                <w:kern w:val="0"/>
                <w:sz w:val="24"/>
              </w:rPr>
              <w:t>2</w:t>
            </w:r>
            <w:r>
              <w:rPr>
                <w:rFonts w:ascii="宋体" w:hAnsi="宋体" w:cs="宋体"/>
                <w:kern w:val="0"/>
                <w:sz w:val="24"/>
              </w:rPr>
              <w:t>016</w:t>
            </w:r>
            <w:r>
              <w:rPr>
                <w:rFonts w:hint="eastAsia" w:ascii="宋体" w:hAnsi="宋体" w:cs="宋体"/>
                <w:kern w:val="0"/>
                <w:sz w:val="24"/>
              </w:rPr>
              <w:t>年9月—2</w:t>
            </w:r>
            <w:r>
              <w:rPr>
                <w:rFonts w:ascii="宋体" w:hAnsi="宋体" w:cs="宋体"/>
                <w:kern w:val="0"/>
                <w:sz w:val="24"/>
              </w:rPr>
              <w:t>019</w:t>
            </w:r>
            <w:r>
              <w:rPr>
                <w:rFonts w:hint="eastAsia" w:ascii="宋体" w:hAnsi="宋体" w:cs="宋体"/>
                <w:kern w:val="0"/>
                <w:sz w:val="24"/>
              </w:rPr>
              <w:t>年6月，担任文传院办助理</w:t>
            </w:r>
          </w:p>
          <w:p>
            <w:pPr>
              <w:rPr>
                <w:rFonts w:hint="eastAsia" w:ascii="宋体" w:hAnsi="宋体" w:cs="宋体"/>
                <w:kern w:val="0"/>
                <w:sz w:val="24"/>
              </w:rPr>
            </w:pPr>
            <w:r>
              <w:rPr>
                <w:rFonts w:hint="eastAsia" w:ascii="宋体" w:hAnsi="宋体" w:cs="宋体"/>
                <w:kern w:val="0"/>
                <w:sz w:val="24"/>
              </w:rPr>
              <w:t>201</w:t>
            </w:r>
            <w:r>
              <w:rPr>
                <w:rFonts w:ascii="宋体" w:hAnsi="宋体" w:cs="宋体"/>
                <w:kern w:val="0"/>
                <w:sz w:val="24"/>
              </w:rPr>
              <w:t>7</w:t>
            </w:r>
            <w:r>
              <w:rPr>
                <w:rFonts w:hint="eastAsia" w:ascii="宋体" w:hAnsi="宋体" w:cs="宋体"/>
                <w:kern w:val="0"/>
                <w:sz w:val="24"/>
              </w:rPr>
              <w:t>年6月在暑假期间参加社会实践</w:t>
            </w:r>
          </w:p>
          <w:p>
            <w:pPr>
              <w:rPr>
                <w:rFonts w:hint="default" w:ascii="宋体" w:hAnsi="宋体" w:eastAsia="微软雅黑" w:cs="宋体"/>
                <w:kern w:val="0"/>
                <w:sz w:val="24"/>
                <w:lang w:val="en-US" w:eastAsia="zh-CN"/>
              </w:rPr>
            </w:pPr>
            <w:r>
              <w:rPr>
                <w:rFonts w:hint="eastAsia" w:ascii="宋体" w:hAnsi="宋体" w:cs="宋体"/>
                <w:kern w:val="0"/>
                <w:sz w:val="24"/>
                <w:lang w:val="en-US" w:eastAsia="zh-CN"/>
              </w:rPr>
              <w:t>2018年9月—2019年5月担任班级组织委员</w:t>
            </w:r>
          </w:p>
          <w:p>
            <w:pPr>
              <w:rPr>
                <w:rFonts w:hint="eastAsia" w:ascii="宋体" w:hAnsi="宋体" w:cs="宋体"/>
                <w:kern w:val="0"/>
                <w:sz w:val="24"/>
                <w:lang w:val="en-US" w:eastAsia="zh-CN"/>
              </w:rPr>
            </w:pPr>
            <w:r>
              <w:rPr>
                <w:rFonts w:hint="eastAsia" w:ascii="宋体" w:hAnsi="宋体" w:cs="宋体"/>
                <w:kern w:val="0"/>
                <w:sz w:val="24"/>
                <w:lang w:val="en-US" w:eastAsia="zh-CN"/>
              </w:rPr>
              <w:t>2019年1月参加“彩虹桥”志愿者活动</w:t>
            </w:r>
          </w:p>
          <w:p>
            <w:pPr>
              <w:rPr>
                <w:rFonts w:hint="default" w:ascii="宋体" w:hAnsi="宋体" w:eastAsia="微软雅黑" w:cs="宋体"/>
                <w:kern w:val="0"/>
                <w:sz w:val="24"/>
                <w:lang w:val="en-US" w:eastAsia="zh-CN"/>
              </w:rPr>
            </w:pPr>
            <w:r>
              <w:rPr>
                <w:rFonts w:hint="eastAsia" w:ascii="宋体" w:hAnsi="宋体" w:cs="宋体"/>
                <w:kern w:val="0"/>
                <w:sz w:val="24"/>
                <w:lang w:val="en-US" w:eastAsia="zh-CN"/>
              </w:rPr>
              <w:t>2019年5月在江州区融媒体中心实习</w:t>
            </w:r>
          </w:p>
          <w:p>
            <w:pPr>
              <w:rPr>
                <w:rFonts w:hint="eastAsia"/>
              </w:rPr>
            </w:pPr>
          </w:p>
          <w:p>
            <w:pPr>
              <w:ind w:right="63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8" w:hRule="atLeast"/>
          <w:jc w:val="center"/>
        </w:trPr>
        <w:tc>
          <w:tcPr>
            <w:tcW w:w="831" w:type="dxa"/>
            <w:tcBorders>
              <w:top w:val="single" w:color="auto" w:sz="4" w:space="0"/>
            </w:tcBorders>
            <w:noWrap w:val="0"/>
            <w:vAlign w:val="center"/>
          </w:tcPr>
          <w:p>
            <w:pPr>
              <w:jc w:val="center"/>
              <w:rPr>
                <w:rFonts w:hint="eastAsia"/>
              </w:rPr>
            </w:pPr>
            <w:r>
              <w:rPr>
                <w:rFonts w:hint="eastAsia"/>
              </w:rPr>
              <w:t>综合素质评价</w:t>
            </w:r>
          </w:p>
        </w:tc>
        <w:tc>
          <w:tcPr>
            <w:tcW w:w="9162" w:type="dxa"/>
            <w:gridSpan w:val="7"/>
            <w:tcBorders>
              <w:top w:val="single" w:color="auto" w:sz="4" w:space="0"/>
            </w:tcBorders>
            <w:noWrap w:val="0"/>
            <w:vAlign w:val="center"/>
          </w:tcPr>
          <w:p>
            <w:pPr>
              <w:rPr>
                <w:rFonts w:hint="eastAsia"/>
              </w:rPr>
            </w:pPr>
          </w:p>
          <w:p>
            <w:pPr>
              <w:rPr>
                <w:rFonts w:hint="eastAsia"/>
              </w:rPr>
            </w:pPr>
          </w:p>
          <w:p>
            <w:pPr>
              <w:rPr>
                <w:rFonts w:hint="eastAsia"/>
              </w:rPr>
            </w:pPr>
          </w:p>
          <w:p>
            <w:pPr>
              <w:jc w:val="right"/>
              <w:rPr>
                <w:rFonts w:hint="eastAsia"/>
              </w:rPr>
            </w:pPr>
            <w:r>
              <w:rPr>
                <w:rFonts w:hint="eastAsia"/>
              </w:rPr>
              <w:t>学院盖章：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7" w:hRule="atLeast"/>
          <w:jc w:val="center"/>
        </w:trPr>
        <w:tc>
          <w:tcPr>
            <w:tcW w:w="831" w:type="dxa"/>
            <w:tcBorders>
              <w:top w:val="single" w:color="auto" w:sz="4" w:space="0"/>
            </w:tcBorders>
            <w:noWrap w:val="0"/>
            <w:vAlign w:val="center"/>
          </w:tcPr>
          <w:p>
            <w:pPr>
              <w:jc w:val="center"/>
              <w:rPr>
                <w:rFonts w:hint="eastAsia"/>
                <w:bCs/>
              </w:rPr>
            </w:pPr>
            <w:r>
              <w:rPr>
                <w:rFonts w:hint="eastAsia"/>
                <w:bCs/>
              </w:rPr>
              <w:t>学校</w:t>
            </w:r>
          </w:p>
          <w:p>
            <w:pPr>
              <w:jc w:val="center"/>
              <w:rPr>
                <w:rFonts w:hint="eastAsia"/>
                <w:bCs/>
              </w:rPr>
            </w:pPr>
            <w:r>
              <w:rPr>
                <w:rFonts w:hint="eastAsia"/>
                <w:bCs/>
              </w:rPr>
              <w:t>推荐</w:t>
            </w:r>
          </w:p>
          <w:p>
            <w:pPr>
              <w:jc w:val="center"/>
              <w:rPr>
                <w:rFonts w:hint="eastAsia"/>
              </w:rPr>
            </w:pPr>
            <w:r>
              <w:rPr>
                <w:rFonts w:hint="eastAsia"/>
                <w:bCs/>
              </w:rPr>
              <w:t>意见</w:t>
            </w:r>
          </w:p>
        </w:tc>
        <w:tc>
          <w:tcPr>
            <w:tcW w:w="9162" w:type="dxa"/>
            <w:gridSpan w:val="7"/>
            <w:tcBorders>
              <w:top w:val="single" w:color="auto" w:sz="4" w:space="0"/>
            </w:tcBorders>
            <w:noWrap w:val="0"/>
            <w:vAlign w:val="center"/>
          </w:tcPr>
          <w:p>
            <w:pPr>
              <w:rPr>
                <w:rFonts w:hint="eastAsia"/>
              </w:rPr>
            </w:pPr>
          </w:p>
          <w:p>
            <w:pPr>
              <w:rPr>
                <w:rFonts w:hint="eastAsia"/>
              </w:rPr>
            </w:pPr>
          </w:p>
          <w:p>
            <w:pPr>
              <w:rPr>
                <w:rFonts w:hint="eastAsia"/>
              </w:rPr>
            </w:pPr>
          </w:p>
          <w:p>
            <w:pPr>
              <w:rPr>
                <w:rFonts w:hint="eastAsia"/>
              </w:rPr>
            </w:pPr>
          </w:p>
          <w:p>
            <w:pPr>
              <w:wordWrap w:val="0"/>
              <w:jc w:val="right"/>
              <w:rPr>
                <w:rFonts w:hint="eastAsia"/>
              </w:rPr>
            </w:pPr>
            <w:r>
              <w:rPr>
                <w:rFonts w:hint="eastAsia"/>
              </w:rPr>
              <w:t>盖章：     年     月    日</w:t>
            </w:r>
          </w:p>
        </w:tc>
      </w:tr>
    </w:tbl>
    <w:p>
      <w:pPr>
        <w:spacing w:line="300" w:lineRule="exact"/>
        <w:rPr>
          <w:rFonts w:hint="eastAsia" w:ascii="黑体" w:eastAsia="黑体"/>
          <w:sz w:val="22"/>
          <w:szCs w:val="22"/>
        </w:rPr>
      </w:pPr>
      <w:r>
        <w:rPr>
          <w:rFonts w:hint="eastAsia" w:ascii="黑体" w:eastAsia="黑体"/>
          <w:sz w:val="22"/>
          <w:szCs w:val="22"/>
        </w:rPr>
        <w:t>备注：学业成绩请以学校教务处签章的成绩单为准（附背面）。</w:t>
      </w:r>
    </w:p>
    <w:p>
      <w:pPr>
        <w:spacing w:line="300" w:lineRule="exact"/>
        <w:rPr>
          <w:rFonts w:hint="eastAsia" w:ascii="黑体" w:eastAsia="黑体"/>
          <w:sz w:val="22"/>
          <w:szCs w:val="22"/>
        </w:rPr>
      </w:pPr>
      <w:r>
        <w:rPr>
          <w:rFonts w:hint="eastAsia" w:ascii="黑体" w:eastAsia="黑体"/>
          <w:sz w:val="22"/>
          <w:szCs w:val="22"/>
        </w:rPr>
        <w:t>承诺：本人承诺该表所填内容真实、准确。如有不真实、不准确，本人愿意承担由此而产生的后果。</w:t>
      </w:r>
    </w:p>
    <w:p>
      <w:pPr>
        <w:wordWrap w:val="0"/>
        <w:spacing w:before="156" w:beforeLines="50" w:line="300" w:lineRule="exact"/>
        <w:ind w:firstLine="1650" w:firstLineChars="750"/>
        <w:jc w:val="right"/>
        <w:rPr>
          <w:sz w:val="24"/>
        </w:rPr>
      </w:pPr>
      <w:r>
        <w:rPr>
          <w:rFonts w:hint="eastAsia" w:ascii="黑体" w:eastAsia="黑体"/>
          <w:sz w:val="22"/>
          <w:szCs w:val="22"/>
        </w:rPr>
        <w:t>毕业生签名</w:t>
      </w:r>
      <w:r>
        <w:rPr>
          <w:rFonts w:hint="eastAsia"/>
          <w:sz w:val="19"/>
        </w:rPr>
        <w:t>（手写）</w:t>
      </w:r>
      <w:r>
        <w:rPr>
          <w:rFonts w:hint="eastAsia" w:ascii="黑体" w:eastAsia="黑体"/>
          <w:sz w:val="22"/>
          <w:szCs w:val="22"/>
        </w:rPr>
        <w:t xml:space="preserve">：  </w:t>
      </w:r>
      <w:r>
        <w:rPr>
          <w:rFonts w:hint="eastAsia" w:ascii="黑体" w:eastAsia="黑体"/>
          <w:sz w:val="22"/>
          <w:szCs w:val="22"/>
          <w:u w:val="single"/>
        </w:rPr>
        <w:t xml:space="preserve">              </w:t>
      </w:r>
      <w:r>
        <w:rPr>
          <w:rFonts w:hint="eastAsia" w:ascii="黑体" w:eastAsia="黑体"/>
          <w:sz w:val="22"/>
          <w:szCs w:val="22"/>
        </w:rPr>
        <w:t xml:space="preserve"> </w:t>
      </w:r>
    </w:p>
    <w:p>
      <w:pPr>
        <w:pStyle w:val="3"/>
        <w:ind w:left="261"/>
        <w:rPr>
          <w:rFonts w:hint="eastAsia" w:ascii="宋体" w:eastAsia="微软雅黑"/>
          <w:sz w:val="20"/>
          <w:lang w:eastAsia="zh-CN"/>
        </w:rPr>
        <w:sectPr>
          <w:pgSz w:w="11910" w:h="16840"/>
          <w:pgMar w:top="860" w:right="500" w:bottom="280" w:left="680" w:header="720" w:footer="720" w:gutter="0"/>
          <w:pgBorders>
            <w:top w:val="none" w:sz="0" w:space="0"/>
            <w:left w:val="none" w:sz="0" w:space="0"/>
            <w:bottom w:val="none" w:sz="0" w:space="0"/>
            <w:right w:val="none" w:sz="0" w:space="0"/>
          </w:pgBorders>
        </w:sectPr>
      </w:pPr>
    </w:p>
    <w:p>
      <w:pPr>
        <w:pStyle w:val="3"/>
        <w:rPr>
          <w:sz w:val="14"/>
        </w:rPr>
      </w:pPr>
    </w:p>
    <w:p>
      <w:pPr>
        <w:pStyle w:val="3"/>
        <w:rPr>
          <w:sz w:val="14"/>
        </w:rPr>
      </w:pPr>
    </w:p>
    <w:p>
      <w:pPr>
        <w:pStyle w:val="3"/>
        <w:rPr>
          <w:sz w:val="14"/>
        </w:rPr>
      </w:pPr>
    </w:p>
    <w:p>
      <w:pPr>
        <w:pStyle w:val="3"/>
        <w:rPr>
          <w:sz w:val="14"/>
        </w:rPr>
      </w:pPr>
    </w:p>
    <w:p>
      <w:pPr>
        <w:pStyle w:val="3"/>
        <w:rPr>
          <w:sz w:val="14"/>
        </w:rPr>
      </w:pPr>
      <w:r>
        <w:pict>
          <v:shape id="_x0000_s1056" o:spid="_x0000_s1056" o:spt="202" type="#_x0000_t202" style="position:absolute;left:0pt;margin-left:46.8pt;margin-top:8.75pt;height:683.5pt;width:505.65pt;mso-position-horizontal-relative:page;z-index:251661312;mso-width-relative:page;mso-height-relative:page;" filled="f" stroked="f" coordsize="21600,21600">
            <v:path/>
            <v:fill on="f" focussize="0,0"/>
            <v:stroke on="f"/>
            <v:imagedata o:title=""/>
            <o:lock v:ext="edit" aspectratio="f"/>
            <v:textbox inset="0mm,0mm,0mm,0mm">
              <w:txbxContent>
                <w:tbl>
                  <w:tblPr>
                    <w:tblStyle w:val="8"/>
                    <w:tblpPr w:leftFromText="180" w:rightFromText="180" w:vertAnchor="page" w:horzAnchor="page" w:tblpX="1202" w:tblpY="1565"/>
                    <w:tblOverlap w:val="never"/>
                    <w:tblW w:w="98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47"/>
                    <w:gridCol w:w="918"/>
                    <w:gridCol w:w="4055"/>
                    <w:gridCol w:w="8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8" w:hRule="atLeast"/>
                    </w:trPr>
                    <w:tc>
                      <w:tcPr>
                        <w:tcW w:w="4965" w:type="dxa"/>
                        <w:gridSpan w:val="2"/>
                      </w:tcPr>
                      <w:p>
                        <w:pPr>
                          <w:pStyle w:val="14"/>
                          <w:spacing w:before="59"/>
                          <w:ind w:left="1860" w:right="1848"/>
                          <w:jc w:val="center"/>
                          <w:rPr>
                            <w:rFonts w:hint="eastAsia" w:ascii="宋体" w:eastAsia="宋体"/>
                            <w:b/>
                            <w:sz w:val="15"/>
                          </w:rPr>
                        </w:pPr>
                        <w:r>
                          <w:rPr>
                            <w:rFonts w:hint="eastAsia" w:ascii="宋体" w:eastAsia="宋体"/>
                            <w:b/>
                            <w:sz w:val="15"/>
                          </w:rPr>
                          <w:t>2016 年秋季学期</w:t>
                        </w:r>
                      </w:p>
                    </w:tc>
                    <w:tc>
                      <w:tcPr>
                        <w:tcW w:w="4895" w:type="dxa"/>
                        <w:gridSpan w:val="2"/>
                      </w:tcPr>
                      <w:p>
                        <w:pPr>
                          <w:pStyle w:val="14"/>
                          <w:spacing w:before="59"/>
                          <w:ind w:left="1824" w:right="1815"/>
                          <w:jc w:val="center"/>
                          <w:rPr>
                            <w:rFonts w:hint="eastAsia" w:ascii="宋体" w:eastAsia="宋体"/>
                            <w:b/>
                            <w:sz w:val="15"/>
                          </w:rPr>
                        </w:pPr>
                        <w:r>
                          <w:rPr>
                            <w:rFonts w:hint="eastAsia" w:ascii="宋体" w:eastAsia="宋体"/>
                            <w:b/>
                            <w:sz w:val="15"/>
                          </w:rPr>
                          <w:t>2017 年春季学期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8" w:hRule="atLeast"/>
                    </w:trPr>
                    <w:tc>
                      <w:tcPr>
                        <w:tcW w:w="4047" w:type="dxa"/>
                      </w:tcPr>
                      <w:p>
                        <w:pPr>
                          <w:pStyle w:val="14"/>
                          <w:spacing w:before="59"/>
                          <w:rPr>
                            <w:rFonts w:hint="eastAsia" w:ascii="宋体" w:eastAsia="宋体"/>
                            <w:sz w:val="15"/>
                          </w:rPr>
                        </w:pPr>
                        <w:r>
                          <w:rPr>
                            <w:rFonts w:hint="eastAsia" w:ascii="宋体" w:eastAsia="宋体"/>
                            <w:sz w:val="15"/>
                          </w:rPr>
                          <w:t>课程名称</w:t>
                        </w:r>
                      </w:p>
                    </w:tc>
                    <w:tc>
                      <w:tcPr>
                        <w:tcW w:w="918" w:type="dxa"/>
                      </w:tcPr>
                      <w:p>
                        <w:pPr>
                          <w:pStyle w:val="14"/>
                          <w:spacing w:before="59"/>
                          <w:rPr>
                            <w:rFonts w:hint="eastAsia" w:ascii="宋体" w:eastAsia="宋体"/>
                            <w:sz w:val="15"/>
                          </w:rPr>
                        </w:pPr>
                        <w:r>
                          <w:rPr>
                            <w:rFonts w:hint="eastAsia" w:ascii="宋体" w:eastAsia="宋体"/>
                            <w:sz w:val="15"/>
                          </w:rPr>
                          <w:t>成绩</w:t>
                        </w:r>
                      </w:p>
                    </w:tc>
                    <w:tc>
                      <w:tcPr>
                        <w:tcW w:w="4055" w:type="dxa"/>
                      </w:tcPr>
                      <w:p>
                        <w:pPr>
                          <w:pStyle w:val="14"/>
                          <w:spacing w:before="59"/>
                          <w:ind w:left="108"/>
                          <w:rPr>
                            <w:rFonts w:hint="eastAsia" w:ascii="宋体" w:eastAsia="宋体"/>
                            <w:sz w:val="15"/>
                          </w:rPr>
                        </w:pPr>
                        <w:r>
                          <w:rPr>
                            <w:rFonts w:hint="eastAsia" w:ascii="宋体" w:eastAsia="宋体"/>
                            <w:sz w:val="15"/>
                          </w:rPr>
                          <w:t>课程名称</w:t>
                        </w:r>
                      </w:p>
                    </w:tc>
                    <w:tc>
                      <w:tcPr>
                        <w:tcW w:w="840" w:type="dxa"/>
                      </w:tcPr>
                      <w:p>
                        <w:pPr>
                          <w:pStyle w:val="14"/>
                          <w:spacing w:before="59"/>
                          <w:rPr>
                            <w:rFonts w:hint="eastAsia" w:ascii="宋体" w:eastAsia="宋体"/>
                            <w:sz w:val="15"/>
                          </w:rPr>
                        </w:pPr>
                        <w:r>
                          <w:rPr>
                            <w:rFonts w:hint="eastAsia" w:ascii="宋体" w:eastAsia="宋体"/>
                            <w:sz w:val="15"/>
                          </w:rPr>
                          <w:t>成绩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4047" w:type="dxa"/>
                      </w:tcPr>
                      <w:p>
                        <w:pPr>
                          <w:pStyle w:val="14"/>
                          <w:spacing w:before="59"/>
                          <w:rPr>
                            <w:rFonts w:hint="eastAsia" w:ascii="宋体" w:hAnsi="宋体" w:eastAsia="宋体"/>
                            <w:sz w:val="15"/>
                          </w:rPr>
                        </w:pPr>
                        <w:r>
                          <w:rPr>
                            <w:rFonts w:hint="eastAsia" w:ascii="宋体" w:hAnsi="宋体" w:eastAsia="宋体"/>
                            <w:sz w:val="15"/>
                          </w:rPr>
                          <w:t>大学英语Ⅰ</w:t>
                        </w:r>
                      </w:p>
                    </w:tc>
                    <w:tc>
                      <w:tcPr>
                        <w:tcW w:w="918" w:type="dxa"/>
                      </w:tcPr>
                      <w:p>
                        <w:pPr>
                          <w:pStyle w:val="14"/>
                          <w:spacing w:before="59"/>
                          <w:rPr>
                            <w:rFonts w:ascii="宋体"/>
                            <w:sz w:val="15"/>
                          </w:rPr>
                        </w:pPr>
                        <w:r>
                          <w:rPr>
                            <w:rFonts w:ascii="宋体"/>
                            <w:sz w:val="15"/>
                          </w:rPr>
                          <w:t>65</w:t>
                        </w:r>
                      </w:p>
                    </w:tc>
                    <w:tc>
                      <w:tcPr>
                        <w:tcW w:w="4055" w:type="dxa"/>
                      </w:tcPr>
                      <w:p>
                        <w:pPr>
                          <w:pStyle w:val="14"/>
                          <w:spacing w:before="59"/>
                          <w:ind w:left="108"/>
                          <w:rPr>
                            <w:rFonts w:hint="eastAsia" w:ascii="宋体" w:eastAsia="宋体"/>
                            <w:sz w:val="15"/>
                          </w:rPr>
                        </w:pPr>
                        <w:r>
                          <w:rPr>
                            <w:rFonts w:hint="eastAsia" w:ascii="宋体" w:eastAsia="宋体"/>
                            <w:sz w:val="15"/>
                          </w:rPr>
                          <w:t>创业管理实战</w:t>
                        </w:r>
                      </w:p>
                    </w:tc>
                    <w:tc>
                      <w:tcPr>
                        <w:tcW w:w="840" w:type="dxa"/>
                      </w:tcPr>
                      <w:p>
                        <w:pPr>
                          <w:pStyle w:val="14"/>
                          <w:spacing w:before="59"/>
                          <w:rPr>
                            <w:rFonts w:ascii="宋体"/>
                            <w:sz w:val="15"/>
                          </w:rPr>
                        </w:pPr>
                        <w:r>
                          <w:rPr>
                            <w:rFonts w:ascii="宋体"/>
                            <w:sz w:val="15"/>
                          </w:rPr>
                          <w:t>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8" w:hRule="atLeast"/>
                    </w:trPr>
                    <w:tc>
                      <w:tcPr>
                        <w:tcW w:w="4047" w:type="dxa"/>
                      </w:tcPr>
                      <w:p>
                        <w:pPr>
                          <w:pStyle w:val="14"/>
                          <w:spacing w:before="58"/>
                          <w:rPr>
                            <w:rFonts w:hint="eastAsia" w:ascii="宋体" w:hAnsi="宋体" w:eastAsia="宋体"/>
                            <w:sz w:val="15"/>
                          </w:rPr>
                        </w:pPr>
                        <w:r>
                          <w:rPr>
                            <w:rFonts w:hint="eastAsia" w:ascii="宋体" w:hAnsi="宋体" w:eastAsia="宋体"/>
                            <w:sz w:val="15"/>
                          </w:rPr>
                          <w:t>基础写作Ⅰ</w:t>
                        </w:r>
                      </w:p>
                    </w:tc>
                    <w:tc>
                      <w:tcPr>
                        <w:tcW w:w="918" w:type="dxa"/>
                      </w:tcPr>
                      <w:p>
                        <w:pPr>
                          <w:pStyle w:val="14"/>
                          <w:spacing w:before="58"/>
                          <w:rPr>
                            <w:rFonts w:ascii="宋体"/>
                            <w:sz w:val="15"/>
                          </w:rPr>
                        </w:pPr>
                        <w:r>
                          <w:rPr>
                            <w:rFonts w:ascii="宋体"/>
                            <w:sz w:val="15"/>
                          </w:rPr>
                          <w:t>87</w:t>
                        </w:r>
                      </w:p>
                    </w:tc>
                    <w:tc>
                      <w:tcPr>
                        <w:tcW w:w="4055" w:type="dxa"/>
                      </w:tcPr>
                      <w:p>
                        <w:pPr>
                          <w:pStyle w:val="14"/>
                          <w:spacing w:before="58"/>
                          <w:ind w:left="108"/>
                          <w:rPr>
                            <w:rFonts w:hint="eastAsia" w:ascii="宋体" w:eastAsia="宋体"/>
                            <w:sz w:val="15"/>
                          </w:rPr>
                        </w:pPr>
                        <w:r>
                          <w:rPr>
                            <w:rFonts w:hint="eastAsia" w:ascii="宋体" w:eastAsia="宋体"/>
                            <w:sz w:val="15"/>
                          </w:rPr>
                          <w:t>大学生创业导论</w:t>
                        </w:r>
                      </w:p>
                    </w:tc>
                    <w:tc>
                      <w:tcPr>
                        <w:tcW w:w="840" w:type="dxa"/>
                      </w:tcPr>
                      <w:p>
                        <w:pPr>
                          <w:pStyle w:val="14"/>
                          <w:spacing w:before="58"/>
                          <w:rPr>
                            <w:rFonts w:ascii="宋体"/>
                            <w:sz w:val="15"/>
                          </w:rPr>
                        </w:pPr>
                        <w:r>
                          <w:rPr>
                            <w:rFonts w:ascii="宋体"/>
                            <w:sz w:val="15"/>
                          </w:rPr>
                          <w:t>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8" w:hRule="atLeast"/>
                    </w:trPr>
                    <w:tc>
                      <w:tcPr>
                        <w:tcW w:w="4047" w:type="dxa"/>
                      </w:tcPr>
                      <w:p>
                        <w:pPr>
                          <w:pStyle w:val="14"/>
                          <w:spacing w:before="58"/>
                          <w:rPr>
                            <w:rFonts w:hint="eastAsia" w:ascii="宋体" w:eastAsia="宋体"/>
                            <w:sz w:val="15"/>
                          </w:rPr>
                        </w:pPr>
                        <w:r>
                          <w:rPr>
                            <w:rFonts w:hint="eastAsia" w:ascii="宋体" w:eastAsia="宋体"/>
                            <w:sz w:val="15"/>
                          </w:rPr>
                          <w:t>民族理论与政策</w:t>
                        </w:r>
                      </w:p>
                    </w:tc>
                    <w:tc>
                      <w:tcPr>
                        <w:tcW w:w="918" w:type="dxa"/>
                      </w:tcPr>
                      <w:p>
                        <w:pPr>
                          <w:pStyle w:val="14"/>
                          <w:spacing w:before="58"/>
                          <w:rPr>
                            <w:rFonts w:ascii="宋体"/>
                            <w:sz w:val="15"/>
                          </w:rPr>
                        </w:pPr>
                        <w:r>
                          <w:rPr>
                            <w:rFonts w:ascii="宋体"/>
                            <w:sz w:val="15"/>
                          </w:rPr>
                          <w:t>92</w:t>
                        </w:r>
                      </w:p>
                    </w:tc>
                    <w:tc>
                      <w:tcPr>
                        <w:tcW w:w="4055" w:type="dxa"/>
                      </w:tcPr>
                      <w:p>
                        <w:pPr>
                          <w:pStyle w:val="14"/>
                          <w:spacing w:before="58"/>
                          <w:ind w:left="108"/>
                          <w:rPr>
                            <w:rFonts w:hint="eastAsia" w:ascii="宋体" w:hAnsi="宋体" w:eastAsia="宋体"/>
                            <w:sz w:val="15"/>
                          </w:rPr>
                        </w:pPr>
                        <w:r>
                          <w:rPr>
                            <w:rFonts w:hint="eastAsia" w:ascii="宋体" w:hAnsi="宋体" w:eastAsia="宋体"/>
                            <w:sz w:val="15"/>
                          </w:rPr>
                          <w:t>大学英语Ⅱ</w:t>
                        </w:r>
                      </w:p>
                    </w:tc>
                    <w:tc>
                      <w:tcPr>
                        <w:tcW w:w="840" w:type="dxa"/>
                      </w:tcPr>
                      <w:p>
                        <w:pPr>
                          <w:pStyle w:val="14"/>
                          <w:spacing w:before="58"/>
                          <w:rPr>
                            <w:rFonts w:ascii="宋体"/>
                            <w:sz w:val="15"/>
                          </w:rPr>
                        </w:pPr>
                        <w:r>
                          <w:rPr>
                            <w:rFonts w:ascii="宋体"/>
                            <w:sz w:val="15"/>
                          </w:rPr>
                          <w:t>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8" w:hRule="atLeast"/>
                    </w:trPr>
                    <w:tc>
                      <w:tcPr>
                        <w:tcW w:w="4047" w:type="dxa"/>
                      </w:tcPr>
                      <w:p>
                        <w:pPr>
                          <w:pStyle w:val="14"/>
                          <w:spacing w:before="60"/>
                          <w:rPr>
                            <w:rFonts w:hint="eastAsia" w:ascii="宋体" w:eastAsia="宋体"/>
                            <w:sz w:val="15"/>
                          </w:rPr>
                        </w:pPr>
                        <w:r>
                          <w:rPr>
                            <w:rFonts w:hint="eastAsia" w:ascii="宋体" w:eastAsia="宋体"/>
                            <w:sz w:val="15"/>
                          </w:rPr>
                          <w:t>思想品德修养与法律基础</w:t>
                        </w:r>
                      </w:p>
                    </w:tc>
                    <w:tc>
                      <w:tcPr>
                        <w:tcW w:w="918" w:type="dxa"/>
                      </w:tcPr>
                      <w:p>
                        <w:pPr>
                          <w:pStyle w:val="14"/>
                          <w:spacing w:before="60"/>
                          <w:rPr>
                            <w:rFonts w:ascii="宋体"/>
                            <w:sz w:val="15"/>
                          </w:rPr>
                        </w:pPr>
                        <w:r>
                          <w:rPr>
                            <w:rFonts w:ascii="宋体"/>
                            <w:sz w:val="15"/>
                          </w:rPr>
                          <w:t>88</w:t>
                        </w:r>
                      </w:p>
                    </w:tc>
                    <w:tc>
                      <w:tcPr>
                        <w:tcW w:w="4055" w:type="dxa"/>
                      </w:tcPr>
                      <w:p>
                        <w:pPr>
                          <w:pStyle w:val="14"/>
                          <w:spacing w:before="60"/>
                          <w:ind w:left="108"/>
                          <w:rPr>
                            <w:rFonts w:hint="eastAsia" w:ascii="宋体" w:eastAsia="宋体"/>
                            <w:sz w:val="15"/>
                          </w:rPr>
                        </w:pPr>
                        <w:r>
                          <w:rPr>
                            <w:rFonts w:hint="eastAsia" w:ascii="宋体" w:eastAsia="宋体"/>
                            <w:sz w:val="15"/>
                          </w:rPr>
                          <w:t>国防军事理论</w:t>
                        </w:r>
                      </w:p>
                    </w:tc>
                    <w:tc>
                      <w:tcPr>
                        <w:tcW w:w="840" w:type="dxa"/>
                      </w:tcPr>
                      <w:p>
                        <w:pPr>
                          <w:pStyle w:val="14"/>
                          <w:spacing w:before="60"/>
                          <w:rPr>
                            <w:rFonts w:ascii="宋体"/>
                            <w:sz w:val="15"/>
                          </w:rPr>
                        </w:pPr>
                        <w:r>
                          <w:rPr>
                            <w:rFonts w:ascii="宋体"/>
                            <w:sz w:val="15"/>
                          </w:rPr>
                          <w:t>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8" w:hRule="atLeast"/>
                    </w:trPr>
                    <w:tc>
                      <w:tcPr>
                        <w:tcW w:w="4047" w:type="dxa"/>
                      </w:tcPr>
                      <w:p>
                        <w:pPr>
                          <w:pStyle w:val="14"/>
                          <w:spacing w:before="59"/>
                          <w:rPr>
                            <w:rFonts w:hint="eastAsia" w:ascii="宋体" w:eastAsia="宋体"/>
                            <w:sz w:val="15"/>
                          </w:rPr>
                        </w:pPr>
                        <w:r>
                          <w:rPr>
                            <w:rFonts w:hint="eastAsia" w:ascii="宋体" w:eastAsia="宋体"/>
                            <w:sz w:val="15"/>
                          </w:rPr>
                          <w:t>体育</w:t>
                        </w:r>
                      </w:p>
                    </w:tc>
                    <w:tc>
                      <w:tcPr>
                        <w:tcW w:w="918" w:type="dxa"/>
                      </w:tcPr>
                      <w:p>
                        <w:pPr>
                          <w:pStyle w:val="14"/>
                          <w:spacing w:before="59"/>
                          <w:rPr>
                            <w:rFonts w:ascii="宋体"/>
                            <w:sz w:val="15"/>
                          </w:rPr>
                        </w:pPr>
                        <w:r>
                          <w:rPr>
                            <w:rFonts w:ascii="宋体"/>
                            <w:sz w:val="15"/>
                          </w:rPr>
                          <w:t>86</w:t>
                        </w:r>
                      </w:p>
                    </w:tc>
                    <w:tc>
                      <w:tcPr>
                        <w:tcW w:w="4055" w:type="dxa"/>
                      </w:tcPr>
                      <w:p>
                        <w:pPr>
                          <w:pStyle w:val="14"/>
                          <w:spacing w:before="59"/>
                          <w:ind w:left="108"/>
                          <w:rPr>
                            <w:rFonts w:hint="eastAsia" w:ascii="宋体" w:hAnsi="宋体" w:eastAsia="宋体"/>
                            <w:sz w:val="15"/>
                          </w:rPr>
                        </w:pPr>
                        <w:r>
                          <w:rPr>
                            <w:rFonts w:hint="eastAsia" w:ascii="宋体" w:hAnsi="宋体" w:eastAsia="宋体"/>
                            <w:sz w:val="15"/>
                          </w:rPr>
                          <w:t>基础写作Ⅱ</w:t>
                        </w:r>
                      </w:p>
                    </w:tc>
                    <w:tc>
                      <w:tcPr>
                        <w:tcW w:w="840" w:type="dxa"/>
                      </w:tcPr>
                      <w:p>
                        <w:pPr>
                          <w:pStyle w:val="14"/>
                          <w:spacing w:before="59"/>
                          <w:rPr>
                            <w:rFonts w:ascii="宋体"/>
                            <w:sz w:val="15"/>
                          </w:rPr>
                        </w:pPr>
                        <w:r>
                          <w:rPr>
                            <w:rFonts w:ascii="宋体"/>
                            <w:sz w:val="15"/>
                          </w:rPr>
                          <w:t>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4047" w:type="dxa"/>
                      </w:tcPr>
                      <w:p>
                        <w:pPr>
                          <w:pStyle w:val="14"/>
                          <w:spacing w:before="59"/>
                          <w:rPr>
                            <w:rFonts w:hint="eastAsia" w:ascii="宋体" w:hAnsi="宋体" w:eastAsia="宋体"/>
                            <w:sz w:val="15"/>
                          </w:rPr>
                        </w:pPr>
                        <w:r>
                          <w:rPr>
                            <w:rFonts w:hint="eastAsia" w:ascii="宋体" w:hAnsi="宋体" w:eastAsia="宋体"/>
                            <w:sz w:val="15"/>
                          </w:rPr>
                          <w:t>现代汉语Ⅱ</w:t>
                        </w:r>
                      </w:p>
                    </w:tc>
                    <w:tc>
                      <w:tcPr>
                        <w:tcW w:w="918" w:type="dxa"/>
                      </w:tcPr>
                      <w:p>
                        <w:pPr>
                          <w:pStyle w:val="14"/>
                          <w:spacing w:before="59"/>
                          <w:rPr>
                            <w:rFonts w:ascii="宋体"/>
                            <w:sz w:val="15"/>
                          </w:rPr>
                        </w:pPr>
                        <w:r>
                          <w:rPr>
                            <w:rFonts w:ascii="宋体"/>
                            <w:sz w:val="15"/>
                          </w:rPr>
                          <w:t>76</w:t>
                        </w:r>
                      </w:p>
                    </w:tc>
                    <w:tc>
                      <w:tcPr>
                        <w:tcW w:w="4055" w:type="dxa"/>
                      </w:tcPr>
                      <w:p>
                        <w:pPr>
                          <w:pStyle w:val="14"/>
                          <w:spacing w:before="59"/>
                          <w:ind w:left="108"/>
                          <w:rPr>
                            <w:rFonts w:hint="eastAsia" w:ascii="宋体" w:eastAsia="宋体"/>
                            <w:sz w:val="15"/>
                          </w:rPr>
                        </w:pPr>
                        <w:r>
                          <w:rPr>
                            <w:rFonts w:hint="eastAsia" w:ascii="宋体" w:eastAsia="宋体"/>
                            <w:sz w:val="15"/>
                          </w:rPr>
                          <w:t>计算机文化基础</w:t>
                        </w:r>
                      </w:p>
                    </w:tc>
                    <w:tc>
                      <w:tcPr>
                        <w:tcW w:w="840" w:type="dxa"/>
                      </w:tcPr>
                      <w:p>
                        <w:pPr>
                          <w:pStyle w:val="14"/>
                          <w:spacing w:before="59"/>
                          <w:rPr>
                            <w:rFonts w:ascii="宋体"/>
                            <w:sz w:val="15"/>
                          </w:rPr>
                        </w:pPr>
                        <w:r>
                          <w:rPr>
                            <w:rFonts w:ascii="宋体"/>
                            <w:sz w:val="15"/>
                          </w:rPr>
                          <w:t>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8" w:hRule="atLeast"/>
                    </w:trPr>
                    <w:tc>
                      <w:tcPr>
                        <w:tcW w:w="4047" w:type="dxa"/>
                      </w:tcPr>
                      <w:p>
                        <w:pPr>
                          <w:pStyle w:val="14"/>
                          <w:spacing w:before="58"/>
                          <w:rPr>
                            <w:rFonts w:hint="eastAsia" w:ascii="宋体" w:eastAsia="宋体"/>
                            <w:sz w:val="15"/>
                          </w:rPr>
                        </w:pPr>
                        <w:r>
                          <w:rPr>
                            <w:rFonts w:hint="eastAsia" w:ascii="宋体" w:eastAsia="宋体"/>
                            <w:sz w:val="15"/>
                          </w:rPr>
                          <w:t>现当代文学作品选读</w:t>
                        </w:r>
                      </w:p>
                    </w:tc>
                    <w:tc>
                      <w:tcPr>
                        <w:tcW w:w="918" w:type="dxa"/>
                      </w:tcPr>
                      <w:p>
                        <w:pPr>
                          <w:pStyle w:val="14"/>
                          <w:spacing w:before="58"/>
                          <w:rPr>
                            <w:rFonts w:ascii="宋体"/>
                            <w:sz w:val="15"/>
                          </w:rPr>
                        </w:pPr>
                        <w:r>
                          <w:rPr>
                            <w:rFonts w:ascii="宋体"/>
                            <w:sz w:val="15"/>
                          </w:rPr>
                          <w:t>80</w:t>
                        </w:r>
                      </w:p>
                    </w:tc>
                    <w:tc>
                      <w:tcPr>
                        <w:tcW w:w="4055" w:type="dxa"/>
                      </w:tcPr>
                      <w:p>
                        <w:pPr>
                          <w:pStyle w:val="14"/>
                          <w:spacing w:before="58"/>
                          <w:ind w:left="108"/>
                          <w:rPr>
                            <w:rFonts w:hint="eastAsia" w:ascii="宋体" w:eastAsia="宋体"/>
                            <w:sz w:val="15"/>
                          </w:rPr>
                        </w:pPr>
                        <w:r>
                          <w:rPr>
                            <w:rFonts w:hint="eastAsia" w:ascii="宋体" w:eastAsia="宋体"/>
                            <w:sz w:val="15"/>
                          </w:rPr>
                          <w:t>普通话</w:t>
                        </w:r>
                      </w:p>
                    </w:tc>
                    <w:tc>
                      <w:tcPr>
                        <w:tcW w:w="840" w:type="dxa"/>
                      </w:tcPr>
                      <w:p>
                        <w:pPr>
                          <w:pStyle w:val="14"/>
                          <w:spacing w:before="58"/>
                          <w:rPr>
                            <w:rFonts w:ascii="宋体"/>
                            <w:sz w:val="15"/>
                          </w:rPr>
                        </w:pPr>
                        <w:r>
                          <w:rPr>
                            <w:rFonts w:ascii="宋体"/>
                            <w:sz w:val="15"/>
                          </w:rPr>
                          <w:t>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8" w:hRule="atLeast"/>
                    </w:trPr>
                    <w:tc>
                      <w:tcPr>
                        <w:tcW w:w="4047" w:type="dxa"/>
                      </w:tcPr>
                      <w:p>
                        <w:pPr>
                          <w:pStyle w:val="14"/>
                          <w:spacing w:before="58"/>
                          <w:rPr>
                            <w:rFonts w:hint="eastAsia" w:ascii="宋体" w:eastAsia="宋体"/>
                            <w:sz w:val="15"/>
                          </w:rPr>
                        </w:pPr>
                        <w:r>
                          <w:rPr>
                            <w:rFonts w:hint="eastAsia" w:ascii="宋体" w:eastAsia="宋体"/>
                            <w:sz w:val="15"/>
                          </w:rPr>
                          <w:t>新闻学概论</w:t>
                        </w:r>
                      </w:p>
                    </w:tc>
                    <w:tc>
                      <w:tcPr>
                        <w:tcW w:w="918" w:type="dxa"/>
                      </w:tcPr>
                      <w:p>
                        <w:pPr>
                          <w:pStyle w:val="14"/>
                          <w:spacing w:before="58"/>
                          <w:rPr>
                            <w:rFonts w:ascii="宋体"/>
                            <w:sz w:val="15"/>
                          </w:rPr>
                        </w:pPr>
                        <w:r>
                          <w:rPr>
                            <w:rFonts w:ascii="宋体"/>
                            <w:sz w:val="15"/>
                          </w:rPr>
                          <w:t>77</w:t>
                        </w:r>
                      </w:p>
                    </w:tc>
                    <w:tc>
                      <w:tcPr>
                        <w:tcW w:w="4055" w:type="dxa"/>
                      </w:tcPr>
                      <w:p>
                        <w:pPr>
                          <w:pStyle w:val="14"/>
                          <w:spacing w:before="58"/>
                          <w:ind w:left="108"/>
                          <w:rPr>
                            <w:rFonts w:hint="eastAsia" w:ascii="宋体" w:eastAsia="宋体"/>
                            <w:sz w:val="15"/>
                          </w:rPr>
                        </w:pPr>
                        <w:r>
                          <w:rPr>
                            <w:rFonts w:hint="eastAsia" w:ascii="宋体" w:eastAsia="宋体"/>
                            <w:sz w:val="15"/>
                          </w:rPr>
                          <w:t>体育</w:t>
                        </w:r>
                      </w:p>
                    </w:tc>
                    <w:tc>
                      <w:tcPr>
                        <w:tcW w:w="840" w:type="dxa"/>
                      </w:tcPr>
                      <w:p>
                        <w:pPr>
                          <w:pStyle w:val="14"/>
                          <w:spacing w:before="58"/>
                          <w:rPr>
                            <w:rFonts w:ascii="宋体"/>
                            <w:sz w:val="15"/>
                          </w:rPr>
                        </w:pPr>
                        <w:r>
                          <w:rPr>
                            <w:rFonts w:ascii="宋体"/>
                            <w:sz w:val="15"/>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8" w:hRule="atLeast"/>
                    </w:trPr>
                    <w:tc>
                      <w:tcPr>
                        <w:tcW w:w="4047" w:type="dxa"/>
                      </w:tcPr>
                      <w:p>
                        <w:pPr>
                          <w:pStyle w:val="14"/>
                          <w:spacing w:before="58"/>
                          <w:rPr>
                            <w:rFonts w:hint="eastAsia" w:ascii="宋体" w:eastAsia="宋体"/>
                            <w:sz w:val="15"/>
                          </w:rPr>
                        </w:pPr>
                        <w:r>
                          <w:rPr>
                            <w:rFonts w:hint="eastAsia" w:ascii="宋体" w:eastAsia="宋体"/>
                            <w:sz w:val="15"/>
                          </w:rPr>
                          <w:t>职业生涯规划</w:t>
                        </w:r>
                      </w:p>
                    </w:tc>
                    <w:tc>
                      <w:tcPr>
                        <w:tcW w:w="918" w:type="dxa"/>
                      </w:tcPr>
                      <w:p>
                        <w:pPr>
                          <w:pStyle w:val="14"/>
                          <w:spacing w:before="58"/>
                          <w:rPr>
                            <w:rFonts w:ascii="宋体"/>
                            <w:sz w:val="15"/>
                          </w:rPr>
                        </w:pPr>
                        <w:r>
                          <w:rPr>
                            <w:rFonts w:ascii="宋体"/>
                            <w:sz w:val="15"/>
                          </w:rPr>
                          <w:t>82</w:t>
                        </w:r>
                      </w:p>
                    </w:tc>
                    <w:tc>
                      <w:tcPr>
                        <w:tcW w:w="4055" w:type="dxa"/>
                      </w:tcPr>
                      <w:p>
                        <w:pPr>
                          <w:pStyle w:val="14"/>
                          <w:spacing w:before="58"/>
                          <w:ind w:left="108"/>
                          <w:rPr>
                            <w:rFonts w:hint="eastAsia" w:ascii="宋体" w:eastAsia="宋体"/>
                            <w:sz w:val="15"/>
                          </w:rPr>
                        </w:pPr>
                        <w:r>
                          <w:rPr>
                            <w:rFonts w:hint="eastAsia" w:ascii="宋体" w:eastAsia="宋体"/>
                            <w:sz w:val="15"/>
                          </w:rPr>
                          <w:t>形式与政策（含廉洁教育、安全教育）</w:t>
                        </w:r>
                      </w:p>
                    </w:tc>
                    <w:tc>
                      <w:tcPr>
                        <w:tcW w:w="840" w:type="dxa"/>
                      </w:tcPr>
                      <w:p>
                        <w:pPr>
                          <w:pStyle w:val="14"/>
                          <w:spacing w:before="58"/>
                          <w:rPr>
                            <w:rFonts w:ascii="宋体"/>
                            <w:sz w:val="15"/>
                          </w:rPr>
                        </w:pPr>
                        <w:r>
                          <w:rPr>
                            <w:rFonts w:ascii="宋体"/>
                            <w:sz w:val="15"/>
                          </w:rPr>
                          <w:t>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8" w:hRule="atLeast"/>
                    </w:trPr>
                    <w:tc>
                      <w:tcPr>
                        <w:tcW w:w="4047" w:type="dxa"/>
                      </w:tcPr>
                      <w:p>
                        <w:pPr>
                          <w:pStyle w:val="14"/>
                          <w:ind w:left="0"/>
                          <w:rPr>
                            <w:rFonts w:ascii="Times New Roman"/>
                            <w:sz w:val="14"/>
                          </w:rPr>
                        </w:pPr>
                      </w:p>
                    </w:tc>
                    <w:tc>
                      <w:tcPr>
                        <w:tcW w:w="918" w:type="dxa"/>
                      </w:tcPr>
                      <w:p>
                        <w:pPr>
                          <w:pStyle w:val="14"/>
                          <w:ind w:left="0"/>
                          <w:rPr>
                            <w:rFonts w:ascii="Times New Roman"/>
                            <w:sz w:val="14"/>
                          </w:rPr>
                        </w:pPr>
                      </w:p>
                    </w:tc>
                    <w:tc>
                      <w:tcPr>
                        <w:tcW w:w="4055" w:type="dxa"/>
                      </w:tcPr>
                      <w:p>
                        <w:pPr>
                          <w:pStyle w:val="14"/>
                          <w:spacing w:before="60"/>
                          <w:ind w:left="108"/>
                          <w:rPr>
                            <w:rFonts w:hint="eastAsia" w:ascii="宋体" w:eastAsia="宋体"/>
                            <w:sz w:val="15"/>
                          </w:rPr>
                        </w:pPr>
                        <w:r>
                          <w:rPr>
                            <w:rFonts w:hint="eastAsia" w:ascii="宋体" w:eastAsia="宋体"/>
                            <w:sz w:val="15"/>
                          </w:rPr>
                          <w:t>中国古典作品导读</w:t>
                        </w:r>
                      </w:p>
                    </w:tc>
                    <w:tc>
                      <w:tcPr>
                        <w:tcW w:w="840" w:type="dxa"/>
                      </w:tcPr>
                      <w:p>
                        <w:pPr>
                          <w:pStyle w:val="14"/>
                          <w:spacing w:before="60"/>
                          <w:rPr>
                            <w:rFonts w:ascii="宋体"/>
                            <w:sz w:val="15"/>
                          </w:rPr>
                        </w:pPr>
                        <w:r>
                          <w:rPr>
                            <w:rFonts w:ascii="宋体"/>
                            <w:sz w:val="15"/>
                          </w:rPr>
                          <w:t>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4047" w:type="dxa"/>
                      </w:tcPr>
                      <w:p>
                        <w:pPr>
                          <w:pStyle w:val="14"/>
                          <w:ind w:left="0"/>
                          <w:rPr>
                            <w:rFonts w:ascii="Times New Roman"/>
                            <w:sz w:val="14"/>
                          </w:rPr>
                        </w:pPr>
                      </w:p>
                    </w:tc>
                    <w:tc>
                      <w:tcPr>
                        <w:tcW w:w="918" w:type="dxa"/>
                      </w:tcPr>
                      <w:p>
                        <w:pPr>
                          <w:pStyle w:val="14"/>
                          <w:ind w:left="0"/>
                          <w:rPr>
                            <w:rFonts w:ascii="Times New Roman"/>
                            <w:sz w:val="14"/>
                          </w:rPr>
                        </w:pPr>
                      </w:p>
                    </w:tc>
                    <w:tc>
                      <w:tcPr>
                        <w:tcW w:w="4055" w:type="dxa"/>
                      </w:tcPr>
                      <w:p>
                        <w:pPr>
                          <w:pStyle w:val="14"/>
                          <w:spacing w:before="59"/>
                          <w:ind w:left="108"/>
                          <w:rPr>
                            <w:rFonts w:hint="eastAsia" w:ascii="宋体" w:eastAsia="宋体"/>
                            <w:sz w:val="15"/>
                          </w:rPr>
                        </w:pPr>
                        <w:r>
                          <w:rPr>
                            <w:rFonts w:hint="eastAsia" w:ascii="宋体" w:eastAsia="宋体"/>
                            <w:sz w:val="15"/>
                          </w:rPr>
                          <w:t>中国近代史纲要</w:t>
                        </w:r>
                      </w:p>
                    </w:tc>
                    <w:tc>
                      <w:tcPr>
                        <w:tcW w:w="840" w:type="dxa"/>
                      </w:tcPr>
                      <w:p>
                        <w:pPr>
                          <w:pStyle w:val="14"/>
                          <w:spacing w:before="59"/>
                          <w:rPr>
                            <w:rFonts w:ascii="宋体"/>
                            <w:sz w:val="15"/>
                          </w:rPr>
                        </w:pPr>
                        <w:r>
                          <w:rPr>
                            <w:rFonts w:ascii="宋体"/>
                            <w:sz w:val="15"/>
                          </w:rPr>
                          <w:t>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8" w:hRule="atLeast"/>
                    </w:trPr>
                    <w:tc>
                      <w:tcPr>
                        <w:tcW w:w="4047" w:type="dxa"/>
                      </w:tcPr>
                      <w:p>
                        <w:pPr>
                          <w:pStyle w:val="14"/>
                          <w:ind w:left="0"/>
                          <w:rPr>
                            <w:rFonts w:ascii="Times New Roman"/>
                            <w:sz w:val="14"/>
                          </w:rPr>
                        </w:pPr>
                      </w:p>
                    </w:tc>
                    <w:tc>
                      <w:tcPr>
                        <w:tcW w:w="918" w:type="dxa"/>
                      </w:tcPr>
                      <w:p>
                        <w:pPr>
                          <w:pStyle w:val="14"/>
                          <w:ind w:left="0"/>
                          <w:rPr>
                            <w:rFonts w:ascii="Times New Roman"/>
                            <w:sz w:val="14"/>
                          </w:rPr>
                        </w:pPr>
                      </w:p>
                    </w:tc>
                    <w:tc>
                      <w:tcPr>
                        <w:tcW w:w="4055" w:type="dxa"/>
                      </w:tcPr>
                      <w:p>
                        <w:pPr>
                          <w:pStyle w:val="14"/>
                          <w:spacing w:before="59"/>
                          <w:ind w:left="108"/>
                          <w:rPr>
                            <w:rFonts w:hint="eastAsia" w:ascii="宋体" w:eastAsia="宋体"/>
                            <w:sz w:val="15"/>
                          </w:rPr>
                        </w:pPr>
                        <w:r>
                          <w:rPr>
                            <w:rFonts w:hint="eastAsia" w:ascii="宋体" w:eastAsia="宋体"/>
                            <w:sz w:val="15"/>
                          </w:rPr>
                          <w:t>中外新闻事业史</w:t>
                        </w:r>
                      </w:p>
                    </w:tc>
                    <w:tc>
                      <w:tcPr>
                        <w:tcW w:w="840" w:type="dxa"/>
                      </w:tcPr>
                      <w:p>
                        <w:pPr>
                          <w:pStyle w:val="14"/>
                          <w:spacing w:before="59"/>
                          <w:rPr>
                            <w:rFonts w:ascii="宋体"/>
                            <w:sz w:val="15"/>
                          </w:rPr>
                        </w:pPr>
                        <w:r>
                          <w:rPr>
                            <w:rFonts w:ascii="宋体"/>
                            <w:sz w:val="15"/>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4047" w:type="dxa"/>
                      </w:tcPr>
                      <w:p>
                        <w:pPr>
                          <w:pStyle w:val="14"/>
                          <w:ind w:left="0"/>
                          <w:rPr>
                            <w:rFonts w:ascii="Times New Roman"/>
                            <w:sz w:val="14"/>
                          </w:rPr>
                        </w:pPr>
                      </w:p>
                    </w:tc>
                    <w:tc>
                      <w:tcPr>
                        <w:tcW w:w="918" w:type="dxa"/>
                      </w:tcPr>
                      <w:p>
                        <w:pPr>
                          <w:pStyle w:val="14"/>
                          <w:ind w:left="0"/>
                          <w:rPr>
                            <w:rFonts w:ascii="Times New Roman"/>
                            <w:sz w:val="14"/>
                          </w:rPr>
                        </w:pPr>
                      </w:p>
                    </w:tc>
                    <w:tc>
                      <w:tcPr>
                        <w:tcW w:w="4055" w:type="dxa"/>
                      </w:tcPr>
                      <w:p>
                        <w:pPr>
                          <w:pStyle w:val="14"/>
                          <w:ind w:left="0"/>
                          <w:rPr>
                            <w:rFonts w:ascii="Times New Roman"/>
                            <w:sz w:val="14"/>
                          </w:rPr>
                        </w:pPr>
                      </w:p>
                    </w:tc>
                    <w:tc>
                      <w:tcPr>
                        <w:tcW w:w="840" w:type="dxa"/>
                      </w:tcPr>
                      <w:p>
                        <w:pPr>
                          <w:pStyle w:val="14"/>
                          <w:ind w:left="0"/>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8" w:hRule="atLeast"/>
                    </w:trPr>
                    <w:tc>
                      <w:tcPr>
                        <w:tcW w:w="4965" w:type="dxa"/>
                        <w:gridSpan w:val="2"/>
                      </w:tcPr>
                      <w:p>
                        <w:pPr>
                          <w:pStyle w:val="14"/>
                          <w:spacing w:before="58"/>
                          <w:ind w:left="1860" w:right="1848"/>
                          <w:jc w:val="center"/>
                          <w:rPr>
                            <w:rFonts w:hint="eastAsia" w:ascii="宋体" w:eastAsia="宋体"/>
                            <w:b/>
                            <w:sz w:val="15"/>
                          </w:rPr>
                        </w:pPr>
                        <w:r>
                          <w:rPr>
                            <w:rFonts w:hint="eastAsia" w:ascii="宋体" w:eastAsia="宋体"/>
                            <w:b/>
                            <w:sz w:val="15"/>
                          </w:rPr>
                          <w:t>2017 年秋季学期</w:t>
                        </w:r>
                      </w:p>
                    </w:tc>
                    <w:tc>
                      <w:tcPr>
                        <w:tcW w:w="4895" w:type="dxa"/>
                        <w:gridSpan w:val="2"/>
                      </w:tcPr>
                      <w:p>
                        <w:pPr>
                          <w:pStyle w:val="14"/>
                          <w:spacing w:before="58"/>
                          <w:ind w:left="1824" w:right="1815"/>
                          <w:jc w:val="center"/>
                          <w:rPr>
                            <w:rFonts w:hint="eastAsia" w:ascii="宋体" w:eastAsia="宋体"/>
                            <w:b/>
                            <w:sz w:val="15"/>
                          </w:rPr>
                        </w:pPr>
                        <w:r>
                          <w:rPr>
                            <w:rFonts w:hint="eastAsia" w:ascii="宋体" w:eastAsia="宋体"/>
                            <w:b/>
                            <w:sz w:val="15"/>
                          </w:rPr>
                          <w:t>2018 年春季学期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4047" w:type="dxa"/>
                      </w:tcPr>
                      <w:p>
                        <w:pPr>
                          <w:pStyle w:val="14"/>
                          <w:spacing w:before="58"/>
                          <w:rPr>
                            <w:rFonts w:hint="eastAsia" w:ascii="宋体" w:eastAsia="宋体"/>
                            <w:sz w:val="15"/>
                          </w:rPr>
                        </w:pPr>
                        <w:r>
                          <w:rPr>
                            <w:rFonts w:hint="eastAsia" w:ascii="宋体" w:eastAsia="宋体"/>
                            <w:sz w:val="15"/>
                          </w:rPr>
                          <w:t>课程名称</w:t>
                        </w:r>
                      </w:p>
                    </w:tc>
                    <w:tc>
                      <w:tcPr>
                        <w:tcW w:w="918" w:type="dxa"/>
                      </w:tcPr>
                      <w:p>
                        <w:pPr>
                          <w:pStyle w:val="14"/>
                          <w:spacing w:before="58"/>
                          <w:rPr>
                            <w:rFonts w:hint="eastAsia" w:ascii="宋体" w:eastAsia="宋体"/>
                            <w:sz w:val="15"/>
                          </w:rPr>
                        </w:pPr>
                        <w:r>
                          <w:rPr>
                            <w:rFonts w:hint="eastAsia" w:ascii="宋体" w:eastAsia="宋体"/>
                            <w:sz w:val="15"/>
                          </w:rPr>
                          <w:t>成绩</w:t>
                        </w:r>
                      </w:p>
                    </w:tc>
                    <w:tc>
                      <w:tcPr>
                        <w:tcW w:w="4055" w:type="dxa"/>
                      </w:tcPr>
                      <w:p>
                        <w:pPr>
                          <w:pStyle w:val="14"/>
                          <w:spacing w:before="58"/>
                          <w:ind w:left="108"/>
                          <w:rPr>
                            <w:rFonts w:hint="eastAsia" w:ascii="宋体" w:eastAsia="宋体"/>
                            <w:sz w:val="15"/>
                          </w:rPr>
                        </w:pPr>
                        <w:r>
                          <w:rPr>
                            <w:rFonts w:hint="eastAsia" w:ascii="宋体" w:eastAsia="宋体"/>
                            <w:sz w:val="15"/>
                          </w:rPr>
                          <w:t>课程名称</w:t>
                        </w:r>
                      </w:p>
                    </w:tc>
                    <w:tc>
                      <w:tcPr>
                        <w:tcW w:w="840" w:type="dxa"/>
                      </w:tcPr>
                      <w:p>
                        <w:pPr>
                          <w:pStyle w:val="14"/>
                          <w:spacing w:before="58"/>
                          <w:rPr>
                            <w:rFonts w:hint="eastAsia" w:ascii="宋体" w:eastAsia="宋体"/>
                            <w:sz w:val="15"/>
                          </w:rPr>
                        </w:pPr>
                        <w:r>
                          <w:rPr>
                            <w:rFonts w:hint="eastAsia" w:ascii="宋体" w:eastAsia="宋体"/>
                            <w:sz w:val="15"/>
                          </w:rPr>
                          <w:t>成绩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8" w:hRule="atLeast"/>
                    </w:trPr>
                    <w:tc>
                      <w:tcPr>
                        <w:tcW w:w="4047" w:type="dxa"/>
                      </w:tcPr>
                      <w:p>
                        <w:pPr>
                          <w:pStyle w:val="14"/>
                          <w:spacing w:before="60"/>
                          <w:rPr>
                            <w:rFonts w:hint="eastAsia" w:ascii="宋体" w:eastAsia="宋体"/>
                            <w:sz w:val="15"/>
                          </w:rPr>
                        </w:pPr>
                        <w:r>
                          <w:rPr>
                            <w:rFonts w:hint="eastAsia" w:ascii="宋体" w:eastAsia="宋体"/>
                            <w:sz w:val="15"/>
                          </w:rPr>
                          <w:t>大学英语</w:t>
                        </w:r>
                      </w:p>
                    </w:tc>
                    <w:tc>
                      <w:tcPr>
                        <w:tcW w:w="918" w:type="dxa"/>
                      </w:tcPr>
                      <w:p>
                        <w:pPr>
                          <w:pStyle w:val="14"/>
                          <w:spacing w:before="60"/>
                          <w:rPr>
                            <w:rFonts w:ascii="宋体"/>
                            <w:sz w:val="15"/>
                          </w:rPr>
                        </w:pPr>
                        <w:r>
                          <w:rPr>
                            <w:rFonts w:ascii="宋体"/>
                            <w:sz w:val="15"/>
                          </w:rPr>
                          <w:t>68</w:t>
                        </w:r>
                      </w:p>
                    </w:tc>
                    <w:tc>
                      <w:tcPr>
                        <w:tcW w:w="4055" w:type="dxa"/>
                      </w:tcPr>
                      <w:p>
                        <w:pPr>
                          <w:pStyle w:val="14"/>
                          <w:spacing w:before="60"/>
                          <w:ind w:left="108"/>
                          <w:rPr>
                            <w:rFonts w:hint="eastAsia" w:ascii="宋体" w:eastAsia="宋体"/>
                            <w:sz w:val="15"/>
                          </w:rPr>
                        </w:pPr>
                        <w:r>
                          <w:rPr>
                            <w:rFonts w:hint="eastAsia" w:ascii="宋体" w:eastAsia="宋体"/>
                            <w:sz w:val="15"/>
                          </w:rPr>
                          <w:t>出境记者现场报道</w:t>
                        </w:r>
                      </w:p>
                    </w:tc>
                    <w:tc>
                      <w:tcPr>
                        <w:tcW w:w="840" w:type="dxa"/>
                      </w:tcPr>
                      <w:p>
                        <w:pPr>
                          <w:pStyle w:val="14"/>
                          <w:spacing w:before="60"/>
                          <w:rPr>
                            <w:rFonts w:ascii="宋体"/>
                            <w:sz w:val="15"/>
                          </w:rPr>
                        </w:pPr>
                        <w:r>
                          <w:rPr>
                            <w:rFonts w:ascii="宋体"/>
                            <w:sz w:val="15"/>
                          </w:rPr>
                          <w:t>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8" w:hRule="atLeast"/>
                    </w:trPr>
                    <w:tc>
                      <w:tcPr>
                        <w:tcW w:w="4047" w:type="dxa"/>
                      </w:tcPr>
                      <w:p>
                        <w:pPr>
                          <w:pStyle w:val="14"/>
                          <w:spacing w:before="59"/>
                          <w:rPr>
                            <w:rFonts w:hint="eastAsia" w:ascii="宋体" w:eastAsia="宋体"/>
                            <w:sz w:val="15"/>
                          </w:rPr>
                        </w:pPr>
                        <w:r>
                          <w:rPr>
                            <w:rFonts w:hint="eastAsia" w:ascii="宋体" w:eastAsia="宋体"/>
                            <w:sz w:val="15"/>
                          </w:rPr>
                          <w:t>马克思主义基本原理概论</w:t>
                        </w:r>
                      </w:p>
                    </w:tc>
                    <w:tc>
                      <w:tcPr>
                        <w:tcW w:w="918" w:type="dxa"/>
                      </w:tcPr>
                      <w:p>
                        <w:pPr>
                          <w:pStyle w:val="14"/>
                          <w:spacing w:before="59"/>
                          <w:rPr>
                            <w:rFonts w:ascii="宋体"/>
                            <w:sz w:val="15"/>
                          </w:rPr>
                        </w:pPr>
                        <w:r>
                          <w:rPr>
                            <w:rFonts w:ascii="宋体"/>
                            <w:sz w:val="15"/>
                          </w:rPr>
                          <w:t>84</w:t>
                        </w:r>
                      </w:p>
                    </w:tc>
                    <w:tc>
                      <w:tcPr>
                        <w:tcW w:w="4055" w:type="dxa"/>
                      </w:tcPr>
                      <w:p>
                        <w:pPr>
                          <w:pStyle w:val="14"/>
                          <w:spacing w:before="59"/>
                          <w:ind w:left="108"/>
                          <w:rPr>
                            <w:rFonts w:hint="eastAsia" w:ascii="宋体" w:eastAsia="宋体"/>
                            <w:sz w:val="15"/>
                          </w:rPr>
                        </w:pPr>
                        <w:r>
                          <w:rPr>
                            <w:rFonts w:hint="eastAsia" w:ascii="宋体" w:eastAsia="宋体"/>
                            <w:sz w:val="15"/>
                          </w:rPr>
                          <w:t>大学生心理健康指导</w:t>
                        </w:r>
                      </w:p>
                    </w:tc>
                    <w:tc>
                      <w:tcPr>
                        <w:tcW w:w="840" w:type="dxa"/>
                      </w:tcPr>
                      <w:p>
                        <w:pPr>
                          <w:pStyle w:val="14"/>
                          <w:spacing w:before="59"/>
                          <w:rPr>
                            <w:rFonts w:ascii="宋体"/>
                            <w:sz w:val="15"/>
                          </w:rPr>
                        </w:pPr>
                        <w:r>
                          <w:rPr>
                            <w:rFonts w:ascii="宋体"/>
                            <w:sz w:val="15"/>
                          </w:rPr>
                          <w:t>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4047" w:type="dxa"/>
                      </w:tcPr>
                      <w:p>
                        <w:pPr>
                          <w:pStyle w:val="14"/>
                          <w:spacing w:before="59"/>
                          <w:rPr>
                            <w:rFonts w:hint="eastAsia" w:ascii="宋体" w:hAnsi="宋体" w:eastAsia="宋体"/>
                            <w:sz w:val="15"/>
                          </w:rPr>
                        </w:pPr>
                        <w:r>
                          <w:rPr>
                            <w:rFonts w:hint="eastAsia" w:ascii="宋体" w:hAnsi="宋体" w:eastAsia="宋体"/>
                            <w:sz w:val="15"/>
                          </w:rPr>
                          <w:t>毛泽东思想和中国特色社会主义理论体系概论Ⅰ</w:t>
                        </w:r>
                      </w:p>
                    </w:tc>
                    <w:tc>
                      <w:tcPr>
                        <w:tcW w:w="918" w:type="dxa"/>
                      </w:tcPr>
                      <w:p>
                        <w:pPr>
                          <w:pStyle w:val="14"/>
                          <w:spacing w:before="59"/>
                          <w:rPr>
                            <w:rFonts w:ascii="宋体"/>
                            <w:sz w:val="15"/>
                          </w:rPr>
                        </w:pPr>
                        <w:r>
                          <w:rPr>
                            <w:rFonts w:ascii="宋体"/>
                            <w:sz w:val="15"/>
                          </w:rPr>
                          <w:t>83</w:t>
                        </w:r>
                      </w:p>
                    </w:tc>
                    <w:tc>
                      <w:tcPr>
                        <w:tcW w:w="4055" w:type="dxa"/>
                      </w:tcPr>
                      <w:p>
                        <w:pPr>
                          <w:pStyle w:val="14"/>
                          <w:spacing w:before="59"/>
                          <w:ind w:left="108"/>
                          <w:rPr>
                            <w:rFonts w:hint="eastAsia" w:ascii="宋体" w:hAnsi="宋体" w:eastAsia="宋体"/>
                            <w:sz w:val="15"/>
                          </w:rPr>
                        </w:pPr>
                        <w:r>
                          <w:rPr>
                            <w:rFonts w:hint="eastAsia" w:ascii="宋体" w:hAnsi="宋体" w:eastAsia="宋体"/>
                            <w:sz w:val="15"/>
                          </w:rPr>
                          <w:t>大学英语Ⅳ</w:t>
                        </w:r>
                      </w:p>
                    </w:tc>
                    <w:tc>
                      <w:tcPr>
                        <w:tcW w:w="840" w:type="dxa"/>
                      </w:tcPr>
                      <w:p>
                        <w:pPr>
                          <w:pStyle w:val="14"/>
                          <w:spacing w:before="59"/>
                          <w:rPr>
                            <w:rFonts w:ascii="宋体"/>
                            <w:sz w:val="15"/>
                          </w:rPr>
                        </w:pPr>
                        <w:r>
                          <w:rPr>
                            <w:rFonts w:ascii="宋体"/>
                            <w:sz w:val="15"/>
                          </w:rPr>
                          <w:t>60.6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8" w:hRule="atLeast"/>
                    </w:trPr>
                    <w:tc>
                      <w:tcPr>
                        <w:tcW w:w="4047" w:type="dxa"/>
                      </w:tcPr>
                      <w:p>
                        <w:pPr>
                          <w:pStyle w:val="14"/>
                          <w:spacing w:before="58"/>
                          <w:rPr>
                            <w:rFonts w:hint="eastAsia" w:ascii="宋体" w:eastAsia="宋体"/>
                            <w:sz w:val="15"/>
                          </w:rPr>
                        </w:pPr>
                        <w:r>
                          <w:rPr>
                            <w:rFonts w:hint="eastAsia" w:ascii="宋体" w:eastAsia="宋体"/>
                            <w:sz w:val="15"/>
                          </w:rPr>
                          <w:t>日本国家概况</w:t>
                        </w:r>
                      </w:p>
                    </w:tc>
                    <w:tc>
                      <w:tcPr>
                        <w:tcW w:w="918" w:type="dxa"/>
                      </w:tcPr>
                      <w:p>
                        <w:pPr>
                          <w:pStyle w:val="14"/>
                          <w:spacing w:before="58"/>
                          <w:rPr>
                            <w:rFonts w:ascii="宋体"/>
                            <w:sz w:val="15"/>
                          </w:rPr>
                        </w:pPr>
                        <w:r>
                          <w:rPr>
                            <w:rFonts w:ascii="宋体"/>
                            <w:sz w:val="15"/>
                          </w:rPr>
                          <w:t>86</w:t>
                        </w:r>
                      </w:p>
                    </w:tc>
                    <w:tc>
                      <w:tcPr>
                        <w:tcW w:w="4055" w:type="dxa"/>
                      </w:tcPr>
                      <w:p>
                        <w:pPr>
                          <w:pStyle w:val="14"/>
                          <w:spacing w:before="58"/>
                          <w:ind w:left="108"/>
                          <w:rPr>
                            <w:rFonts w:hint="eastAsia" w:ascii="宋体" w:eastAsia="宋体"/>
                            <w:sz w:val="15"/>
                          </w:rPr>
                        </w:pPr>
                        <w:r>
                          <w:rPr>
                            <w:rFonts w:hint="eastAsia" w:ascii="宋体" w:eastAsia="宋体"/>
                            <w:sz w:val="15"/>
                          </w:rPr>
                          <w:t>多媒体课件设计与制作</w:t>
                        </w:r>
                      </w:p>
                    </w:tc>
                    <w:tc>
                      <w:tcPr>
                        <w:tcW w:w="840" w:type="dxa"/>
                      </w:tcPr>
                      <w:p>
                        <w:pPr>
                          <w:pStyle w:val="14"/>
                          <w:spacing w:before="58"/>
                          <w:rPr>
                            <w:rFonts w:ascii="宋体"/>
                            <w:sz w:val="15"/>
                          </w:rPr>
                        </w:pPr>
                        <w:r>
                          <w:rPr>
                            <w:rFonts w:ascii="宋体"/>
                            <w:sz w:val="15"/>
                          </w:rPr>
                          <w:t>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4047" w:type="dxa"/>
                      </w:tcPr>
                      <w:p>
                        <w:pPr>
                          <w:pStyle w:val="14"/>
                          <w:spacing w:before="58"/>
                          <w:rPr>
                            <w:rFonts w:hint="eastAsia" w:ascii="宋体" w:eastAsia="宋体"/>
                            <w:sz w:val="15"/>
                          </w:rPr>
                        </w:pPr>
                        <w:r>
                          <w:rPr>
                            <w:rFonts w:hint="eastAsia" w:ascii="宋体" w:eastAsia="宋体"/>
                            <w:sz w:val="15"/>
                          </w:rPr>
                          <w:t>摄影基础</w:t>
                        </w:r>
                      </w:p>
                    </w:tc>
                    <w:tc>
                      <w:tcPr>
                        <w:tcW w:w="918" w:type="dxa"/>
                      </w:tcPr>
                      <w:p>
                        <w:pPr>
                          <w:pStyle w:val="14"/>
                          <w:spacing w:before="58"/>
                          <w:rPr>
                            <w:rFonts w:ascii="宋体"/>
                            <w:sz w:val="15"/>
                          </w:rPr>
                        </w:pPr>
                        <w:r>
                          <w:rPr>
                            <w:rFonts w:ascii="宋体"/>
                            <w:sz w:val="15"/>
                          </w:rPr>
                          <w:t>93</w:t>
                        </w:r>
                      </w:p>
                    </w:tc>
                    <w:tc>
                      <w:tcPr>
                        <w:tcW w:w="4055" w:type="dxa"/>
                      </w:tcPr>
                      <w:p>
                        <w:pPr>
                          <w:pStyle w:val="14"/>
                          <w:spacing w:before="58"/>
                          <w:ind w:left="108"/>
                          <w:rPr>
                            <w:rFonts w:hint="eastAsia" w:ascii="宋体" w:hAnsi="宋体" w:eastAsia="宋体"/>
                            <w:sz w:val="15"/>
                          </w:rPr>
                        </w:pPr>
                        <w:r>
                          <w:rPr>
                            <w:rFonts w:hint="eastAsia" w:ascii="宋体" w:hAnsi="宋体" w:eastAsia="宋体"/>
                            <w:sz w:val="15"/>
                          </w:rPr>
                          <w:t>毛泽东思想和中国特色社会主义理论体系概论Ⅱ</w:t>
                        </w:r>
                      </w:p>
                    </w:tc>
                    <w:tc>
                      <w:tcPr>
                        <w:tcW w:w="840" w:type="dxa"/>
                      </w:tcPr>
                      <w:p>
                        <w:pPr>
                          <w:pStyle w:val="14"/>
                          <w:spacing w:before="58"/>
                          <w:rPr>
                            <w:rFonts w:ascii="宋体"/>
                            <w:sz w:val="15"/>
                          </w:rPr>
                        </w:pPr>
                        <w:r>
                          <w:rPr>
                            <w:rFonts w:ascii="宋体"/>
                            <w:sz w:val="15"/>
                          </w:rPr>
                          <w:t>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8" w:hRule="atLeast"/>
                    </w:trPr>
                    <w:tc>
                      <w:tcPr>
                        <w:tcW w:w="4047" w:type="dxa"/>
                      </w:tcPr>
                      <w:p>
                        <w:pPr>
                          <w:pStyle w:val="14"/>
                          <w:spacing w:before="58"/>
                          <w:rPr>
                            <w:rFonts w:hint="eastAsia" w:ascii="宋体" w:eastAsia="宋体"/>
                            <w:sz w:val="15"/>
                          </w:rPr>
                        </w:pPr>
                        <w:r>
                          <w:rPr>
                            <w:rFonts w:hint="eastAsia" w:ascii="宋体" w:eastAsia="宋体"/>
                            <w:sz w:val="15"/>
                          </w:rPr>
                          <w:t>体育</w:t>
                        </w:r>
                      </w:p>
                    </w:tc>
                    <w:tc>
                      <w:tcPr>
                        <w:tcW w:w="918" w:type="dxa"/>
                      </w:tcPr>
                      <w:p>
                        <w:pPr>
                          <w:pStyle w:val="14"/>
                          <w:spacing w:before="58"/>
                          <w:rPr>
                            <w:rFonts w:ascii="宋体"/>
                            <w:sz w:val="15"/>
                          </w:rPr>
                        </w:pPr>
                        <w:r>
                          <w:rPr>
                            <w:rFonts w:ascii="宋体"/>
                            <w:sz w:val="15"/>
                          </w:rPr>
                          <w:t>97</w:t>
                        </w:r>
                      </w:p>
                    </w:tc>
                    <w:tc>
                      <w:tcPr>
                        <w:tcW w:w="4055" w:type="dxa"/>
                      </w:tcPr>
                      <w:p>
                        <w:pPr>
                          <w:pStyle w:val="14"/>
                          <w:spacing w:before="58"/>
                          <w:ind w:left="108"/>
                          <w:rPr>
                            <w:rFonts w:hint="eastAsia" w:ascii="宋体" w:eastAsia="宋体"/>
                            <w:sz w:val="15"/>
                          </w:rPr>
                        </w:pPr>
                        <w:r>
                          <w:rPr>
                            <w:rFonts w:hint="eastAsia" w:ascii="宋体" w:eastAsia="宋体"/>
                            <w:sz w:val="15"/>
                          </w:rPr>
                          <w:t>媒介素养</w:t>
                        </w:r>
                      </w:p>
                    </w:tc>
                    <w:tc>
                      <w:tcPr>
                        <w:tcW w:w="840" w:type="dxa"/>
                      </w:tcPr>
                      <w:p>
                        <w:pPr>
                          <w:pStyle w:val="14"/>
                          <w:spacing w:before="58"/>
                          <w:rPr>
                            <w:rFonts w:ascii="宋体"/>
                            <w:sz w:val="15"/>
                          </w:rPr>
                        </w:pPr>
                        <w:r>
                          <w:rPr>
                            <w:rFonts w:ascii="宋体"/>
                            <w:sz w:val="15"/>
                          </w:rPr>
                          <w:t>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8" w:hRule="atLeast"/>
                    </w:trPr>
                    <w:tc>
                      <w:tcPr>
                        <w:tcW w:w="4047" w:type="dxa"/>
                      </w:tcPr>
                      <w:p>
                        <w:pPr>
                          <w:pStyle w:val="14"/>
                          <w:spacing w:before="60"/>
                          <w:rPr>
                            <w:rFonts w:hint="eastAsia" w:ascii="宋体" w:hAnsi="宋体" w:eastAsia="宋体"/>
                            <w:sz w:val="15"/>
                          </w:rPr>
                        </w:pPr>
                        <w:r>
                          <w:rPr>
                            <w:rFonts w:hint="eastAsia" w:ascii="宋体" w:hAnsi="宋体" w:eastAsia="宋体"/>
                            <w:sz w:val="15"/>
                          </w:rPr>
                          <w:t>文学概论Ⅰ</w:t>
                        </w:r>
                      </w:p>
                    </w:tc>
                    <w:tc>
                      <w:tcPr>
                        <w:tcW w:w="918" w:type="dxa"/>
                      </w:tcPr>
                      <w:p>
                        <w:pPr>
                          <w:pStyle w:val="14"/>
                          <w:spacing w:before="60"/>
                          <w:rPr>
                            <w:rFonts w:ascii="宋体"/>
                            <w:sz w:val="15"/>
                          </w:rPr>
                        </w:pPr>
                        <w:r>
                          <w:rPr>
                            <w:rFonts w:ascii="宋体"/>
                            <w:sz w:val="15"/>
                          </w:rPr>
                          <w:t>76</w:t>
                        </w:r>
                      </w:p>
                    </w:tc>
                    <w:tc>
                      <w:tcPr>
                        <w:tcW w:w="4055" w:type="dxa"/>
                      </w:tcPr>
                      <w:p>
                        <w:pPr>
                          <w:pStyle w:val="14"/>
                          <w:spacing w:before="60"/>
                          <w:ind w:left="108"/>
                          <w:rPr>
                            <w:rFonts w:hint="eastAsia" w:ascii="宋体" w:eastAsia="宋体"/>
                            <w:sz w:val="15"/>
                          </w:rPr>
                        </w:pPr>
                        <w:r>
                          <w:rPr>
                            <w:rFonts w:hint="eastAsia" w:ascii="宋体" w:eastAsia="宋体"/>
                            <w:sz w:val="15"/>
                          </w:rPr>
                          <w:t>民俗学</w:t>
                        </w:r>
                      </w:p>
                    </w:tc>
                    <w:tc>
                      <w:tcPr>
                        <w:tcW w:w="840" w:type="dxa"/>
                      </w:tcPr>
                      <w:p>
                        <w:pPr>
                          <w:pStyle w:val="14"/>
                          <w:spacing w:before="60"/>
                          <w:rPr>
                            <w:rFonts w:ascii="宋体"/>
                            <w:sz w:val="15"/>
                          </w:rPr>
                        </w:pPr>
                        <w:r>
                          <w:rPr>
                            <w:rFonts w:ascii="宋体"/>
                            <w:sz w:val="15"/>
                          </w:rPr>
                          <w:t>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4047" w:type="dxa"/>
                      </w:tcPr>
                      <w:p>
                        <w:pPr>
                          <w:pStyle w:val="14"/>
                          <w:spacing w:before="59"/>
                          <w:rPr>
                            <w:rFonts w:hint="eastAsia" w:ascii="宋体" w:eastAsia="宋体"/>
                            <w:sz w:val="15"/>
                          </w:rPr>
                        </w:pPr>
                        <w:r>
                          <w:rPr>
                            <w:rFonts w:hint="eastAsia" w:ascii="宋体" w:eastAsia="宋体"/>
                            <w:sz w:val="15"/>
                          </w:rPr>
                          <w:t>新闻采访</w:t>
                        </w:r>
                      </w:p>
                    </w:tc>
                    <w:tc>
                      <w:tcPr>
                        <w:tcW w:w="918" w:type="dxa"/>
                      </w:tcPr>
                      <w:p>
                        <w:pPr>
                          <w:pStyle w:val="14"/>
                          <w:spacing w:before="59"/>
                          <w:rPr>
                            <w:rFonts w:ascii="宋体"/>
                            <w:sz w:val="15"/>
                          </w:rPr>
                        </w:pPr>
                        <w:r>
                          <w:rPr>
                            <w:rFonts w:ascii="宋体"/>
                            <w:sz w:val="15"/>
                          </w:rPr>
                          <w:t>79</w:t>
                        </w:r>
                      </w:p>
                    </w:tc>
                    <w:tc>
                      <w:tcPr>
                        <w:tcW w:w="4055" w:type="dxa"/>
                      </w:tcPr>
                      <w:p>
                        <w:pPr>
                          <w:pStyle w:val="14"/>
                          <w:spacing w:before="59"/>
                          <w:ind w:left="108"/>
                          <w:rPr>
                            <w:rFonts w:hint="eastAsia" w:ascii="宋体" w:eastAsia="宋体"/>
                            <w:sz w:val="15"/>
                          </w:rPr>
                        </w:pPr>
                        <w:r>
                          <w:rPr>
                            <w:rFonts w:hint="eastAsia" w:ascii="宋体" w:eastAsia="宋体"/>
                            <w:sz w:val="15"/>
                          </w:rPr>
                          <w:t>体育</w:t>
                        </w:r>
                      </w:p>
                    </w:tc>
                    <w:tc>
                      <w:tcPr>
                        <w:tcW w:w="840" w:type="dxa"/>
                      </w:tcPr>
                      <w:p>
                        <w:pPr>
                          <w:pStyle w:val="14"/>
                          <w:spacing w:before="59"/>
                          <w:rPr>
                            <w:rFonts w:ascii="宋体"/>
                            <w:sz w:val="15"/>
                          </w:rPr>
                        </w:pPr>
                        <w:r>
                          <w:rPr>
                            <w:rFonts w:ascii="宋体"/>
                            <w:sz w:val="15"/>
                          </w:rPr>
                          <w:t>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8" w:hRule="atLeast"/>
                    </w:trPr>
                    <w:tc>
                      <w:tcPr>
                        <w:tcW w:w="4047" w:type="dxa"/>
                      </w:tcPr>
                      <w:p>
                        <w:pPr>
                          <w:pStyle w:val="14"/>
                          <w:spacing w:before="59"/>
                          <w:rPr>
                            <w:rFonts w:hint="eastAsia" w:ascii="宋体" w:eastAsia="宋体"/>
                            <w:sz w:val="15"/>
                          </w:rPr>
                        </w:pPr>
                        <w:r>
                          <w:rPr>
                            <w:rFonts w:hint="eastAsia" w:ascii="宋体" w:eastAsia="宋体"/>
                            <w:sz w:val="15"/>
                          </w:rPr>
                          <w:t>新闻写作</w:t>
                        </w:r>
                      </w:p>
                    </w:tc>
                    <w:tc>
                      <w:tcPr>
                        <w:tcW w:w="918" w:type="dxa"/>
                      </w:tcPr>
                      <w:p>
                        <w:pPr>
                          <w:pStyle w:val="14"/>
                          <w:spacing w:before="59"/>
                          <w:rPr>
                            <w:rFonts w:ascii="宋体"/>
                            <w:sz w:val="15"/>
                          </w:rPr>
                        </w:pPr>
                        <w:r>
                          <w:rPr>
                            <w:rFonts w:ascii="宋体"/>
                            <w:sz w:val="15"/>
                          </w:rPr>
                          <w:t>79</w:t>
                        </w:r>
                      </w:p>
                    </w:tc>
                    <w:tc>
                      <w:tcPr>
                        <w:tcW w:w="4055" w:type="dxa"/>
                      </w:tcPr>
                      <w:p>
                        <w:pPr>
                          <w:pStyle w:val="14"/>
                          <w:spacing w:before="59"/>
                          <w:ind w:left="108"/>
                          <w:rPr>
                            <w:rFonts w:hint="eastAsia" w:ascii="宋体" w:eastAsia="宋体"/>
                            <w:sz w:val="15"/>
                          </w:rPr>
                        </w:pPr>
                        <w:r>
                          <w:rPr>
                            <w:rFonts w:hint="eastAsia" w:ascii="宋体" w:eastAsia="宋体"/>
                            <w:sz w:val="15"/>
                          </w:rPr>
                          <w:t>新闻编辑学</w:t>
                        </w:r>
                      </w:p>
                    </w:tc>
                    <w:tc>
                      <w:tcPr>
                        <w:tcW w:w="840" w:type="dxa"/>
                      </w:tcPr>
                      <w:p>
                        <w:pPr>
                          <w:pStyle w:val="14"/>
                          <w:spacing w:before="59"/>
                          <w:rPr>
                            <w:rFonts w:ascii="宋体"/>
                            <w:sz w:val="15"/>
                          </w:rPr>
                        </w:pPr>
                        <w:r>
                          <w:rPr>
                            <w:rFonts w:ascii="宋体"/>
                            <w:sz w:val="15"/>
                          </w:rPr>
                          <w:t>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8" w:hRule="atLeast"/>
                    </w:trPr>
                    <w:tc>
                      <w:tcPr>
                        <w:tcW w:w="4047" w:type="dxa"/>
                      </w:tcPr>
                      <w:p>
                        <w:pPr>
                          <w:pStyle w:val="14"/>
                          <w:spacing w:before="58"/>
                          <w:rPr>
                            <w:rFonts w:hint="eastAsia" w:ascii="宋体" w:eastAsia="宋体"/>
                            <w:sz w:val="15"/>
                          </w:rPr>
                        </w:pPr>
                        <w:r>
                          <w:rPr>
                            <w:rFonts w:hint="eastAsia" w:ascii="宋体" w:eastAsia="宋体"/>
                            <w:sz w:val="15"/>
                          </w:rPr>
                          <w:t>新闻作品导读</w:t>
                        </w:r>
                      </w:p>
                    </w:tc>
                    <w:tc>
                      <w:tcPr>
                        <w:tcW w:w="918" w:type="dxa"/>
                      </w:tcPr>
                      <w:p>
                        <w:pPr>
                          <w:pStyle w:val="14"/>
                          <w:spacing w:before="58"/>
                          <w:rPr>
                            <w:rFonts w:ascii="宋体"/>
                            <w:sz w:val="15"/>
                          </w:rPr>
                        </w:pPr>
                        <w:r>
                          <w:rPr>
                            <w:rFonts w:ascii="宋体"/>
                            <w:sz w:val="15"/>
                          </w:rPr>
                          <w:t>86</w:t>
                        </w:r>
                      </w:p>
                    </w:tc>
                    <w:tc>
                      <w:tcPr>
                        <w:tcW w:w="4055" w:type="dxa"/>
                      </w:tcPr>
                      <w:p>
                        <w:pPr>
                          <w:pStyle w:val="14"/>
                          <w:spacing w:before="58"/>
                          <w:ind w:left="108"/>
                          <w:rPr>
                            <w:rFonts w:hint="eastAsia" w:ascii="宋体" w:eastAsia="宋体"/>
                            <w:sz w:val="15"/>
                          </w:rPr>
                        </w:pPr>
                        <w:r>
                          <w:rPr>
                            <w:rFonts w:hint="eastAsia" w:ascii="宋体" w:eastAsia="宋体"/>
                            <w:sz w:val="15"/>
                          </w:rPr>
                          <w:t>新闻法规与道德</w:t>
                        </w:r>
                      </w:p>
                    </w:tc>
                    <w:tc>
                      <w:tcPr>
                        <w:tcW w:w="840" w:type="dxa"/>
                      </w:tcPr>
                      <w:p>
                        <w:pPr>
                          <w:pStyle w:val="14"/>
                          <w:spacing w:before="58"/>
                          <w:rPr>
                            <w:rFonts w:ascii="宋体"/>
                            <w:sz w:val="15"/>
                          </w:rPr>
                        </w:pPr>
                        <w:r>
                          <w:rPr>
                            <w:rFonts w:ascii="宋体"/>
                            <w:sz w:val="15"/>
                          </w:rPr>
                          <w:t>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8" w:hRule="atLeast"/>
                    </w:trPr>
                    <w:tc>
                      <w:tcPr>
                        <w:tcW w:w="4047" w:type="dxa"/>
                      </w:tcPr>
                      <w:p>
                        <w:pPr>
                          <w:pStyle w:val="14"/>
                          <w:spacing w:before="58"/>
                          <w:rPr>
                            <w:rFonts w:hint="eastAsia" w:ascii="宋体" w:eastAsia="宋体"/>
                            <w:sz w:val="15"/>
                          </w:rPr>
                        </w:pPr>
                        <w:r>
                          <w:rPr>
                            <w:rFonts w:hint="eastAsia" w:ascii="宋体" w:eastAsia="宋体"/>
                            <w:sz w:val="15"/>
                          </w:rPr>
                          <w:t>应用文写作</w:t>
                        </w:r>
                      </w:p>
                    </w:tc>
                    <w:tc>
                      <w:tcPr>
                        <w:tcW w:w="918" w:type="dxa"/>
                      </w:tcPr>
                      <w:p>
                        <w:pPr>
                          <w:pStyle w:val="14"/>
                          <w:spacing w:before="58"/>
                          <w:rPr>
                            <w:rFonts w:ascii="宋体"/>
                            <w:sz w:val="15"/>
                          </w:rPr>
                        </w:pPr>
                        <w:r>
                          <w:rPr>
                            <w:rFonts w:ascii="宋体"/>
                            <w:sz w:val="15"/>
                          </w:rPr>
                          <w:t>91</w:t>
                        </w:r>
                      </w:p>
                    </w:tc>
                    <w:tc>
                      <w:tcPr>
                        <w:tcW w:w="4055" w:type="dxa"/>
                      </w:tcPr>
                      <w:p>
                        <w:pPr>
                          <w:pStyle w:val="14"/>
                          <w:spacing w:before="58"/>
                          <w:ind w:left="108"/>
                          <w:rPr>
                            <w:rFonts w:hint="eastAsia" w:ascii="宋体" w:eastAsia="宋体"/>
                            <w:sz w:val="15"/>
                          </w:rPr>
                        </w:pPr>
                        <w:r>
                          <w:rPr>
                            <w:rFonts w:hint="eastAsia" w:ascii="宋体" w:eastAsia="宋体"/>
                            <w:sz w:val="15"/>
                          </w:rPr>
                          <w:t>新闻摄影</w:t>
                        </w:r>
                      </w:p>
                    </w:tc>
                    <w:tc>
                      <w:tcPr>
                        <w:tcW w:w="840" w:type="dxa"/>
                      </w:tcPr>
                      <w:p>
                        <w:pPr>
                          <w:pStyle w:val="14"/>
                          <w:spacing w:before="58"/>
                          <w:rPr>
                            <w:rFonts w:ascii="宋体"/>
                            <w:sz w:val="15"/>
                          </w:rPr>
                        </w:pPr>
                        <w:r>
                          <w:rPr>
                            <w:rFonts w:ascii="宋体"/>
                            <w:sz w:val="15"/>
                          </w:rPr>
                          <w:t>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4047" w:type="dxa"/>
                      </w:tcPr>
                      <w:p>
                        <w:pPr>
                          <w:pStyle w:val="14"/>
                          <w:spacing w:before="58"/>
                          <w:rPr>
                            <w:rFonts w:hint="eastAsia" w:ascii="宋体" w:eastAsia="宋体"/>
                            <w:sz w:val="15"/>
                          </w:rPr>
                        </w:pPr>
                        <w:r>
                          <w:rPr>
                            <w:rFonts w:hint="eastAsia" w:ascii="宋体" w:eastAsia="宋体"/>
                            <w:sz w:val="15"/>
                          </w:rPr>
                          <w:t>影视鉴赏</w:t>
                        </w:r>
                      </w:p>
                    </w:tc>
                    <w:tc>
                      <w:tcPr>
                        <w:tcW w:w="918" w:type="dxa"/>
                      </w:tcPr>
                      <w:p>
                        <w:pPr>
                          <w:pStyle w:val="14"/>
                          <w:spacing w:before="58"/>
                          <w:rPr>
                            <w:rFonts w:ascii="宋体"/>
                            <w:sz w:val="15"/>
                          </w:rPr>
                        </w:pPr>
                        <w:r>
                          <w:rPr>
                            <w:rFonts w:ascii="宋体"/>
                            <w:sz w:val="15"/>
                          </w:rPr>
                          <w:t>81</w:t>
                        </w:r>
                      </w:p>
                    </w:tc>
                    <w:tc>
                      <w:tcPr>
                        <w:tcW w:w="4055" w:type="dxa"/>
                      </w:tcPr>
                      <w:p>
                        <w:pPr>
                          <w:pStyle w:val="14"/>
                          <w:spacing w:before="58"/>
                          <w:ind w:left="108"/>
                          <w:rPr>
                            <w:rFonts w:hint="eastAsia" w:ascii="宋体" w:hAnsi="宋体" w:eastAsia="宋体"/>
                            <w:sz w:val="15"/>
                          </w:rPr>
                        </w:pPr>
                        <w:r>
                          <w:rPr>
                            <w:rFonts w:hint="eastAsia" w:ascii="宋体" w:hAnsi="宋体" w:eastAsia="宋体"/>
                            <w:sz w:val="15"/>
                          </w:rPr>
                          <w:t>新闻写作Ⅱ</w:t>
                        </w:r>
                      </w:p>
                    </w:tc>
                    <w:tc>
                      <w:tcPr>
                        <w:tcW w:w="840" w:type="dxa"/>
                      </w:tcPr>
                      <w:p>
                        <w:pPr>
                          <w:pStyle w:val="14"/>
                          <w:spacing w:before="58"/>
                          <w:rPr>
                            <w:rFonts w:ascii="宋体"/>
                            <w:sz w:val="15"/>
                          </w:rPr>
                        </w:pPr>
                        <w:r>
                          <w:rPr>
                            <w:rFonts w:ascii="宋体"/>
                            <w:sz w:val="15"/>
                          </w:rPr>
                          <w:t>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8" w:hRule="atLeast"/>
                    </w:trPr>
                    <w:tc>
                      <w:tcPr>
                        <w:tcW w:w="4047" w:type="dxa"/>
                      </w:tcPr>
                      <w:p>
                        <w:pPr>
                          <w:pStyle w:val="14"/>
                          <w:ind w:left="0"/>
                          <w:rPr>
                            <w:rFonts w:ascii="Times New Roman"/>
                            <w:sz w:val="14"/>
                          </w:rPr>
                        </w:pPr>
                      </w:p>
                    </w:tc>
                    <w:tc>
                      <w:tcPr>
                        <w:tcW w:w="918" w:type="dxa"/>
                      </w:tcPr>
                      <w:p>
                        <w:pPr>
                          <w:pStyle w:val="14"/>
                          <w:ind w:left="0"/>
                          <w:rPr>
                            <w:rFonts w:ascii="Times New Roman"/>
                            <w:sz w:val="14"/>
                          </w:rPr>
                        </w:pPr>
                      </w:p>
                    </w:tc>
                    <w:tc>
                      <w:tcPr>
                        <w:tcW w:w="4055" w:type="dxa"/>
                      </w:tcPr>
                      <w:p>
                        <w:pPr>
                          <w:pStyle w:val="14"/>
                          <w:ind w:left="0"/>
                          <w:rPr>
                            <w:rFonts w:ascii="Times New Roman"/>
                            <w:sz w:val="14"/>
                          </w:rPr>
                        </w:pPr>
                      </w:p>
                    </w:tc>
                    <w:tc>
                      <w:tcPr>
                        <w:tcW w:w="840" w:type="dxa"/>
                      </w:tcPr>
                      <w:p>
                        <w:pPr>
                          <w:pStyle w:val="14"/>
                          <w:ind w:left="0"/>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8" w:hRule="atLeast"/>
                    </w:trPr>
                    <w:tc>
                      <w:tcPr>
                        <w:tcW w:w="4965" w:type="dxa"/>
                        <w:gridSpan w:val="2"/>
                      </w:tcPr>
                      <w:p>
                        <w:pPr>
                          <w:pStyle w:val="14"/>
                          <w:spacing w:before="59"/>
                          <w:ind w:left="1860" w:right="1848"/>
                          <w:jc w:val="center"/>
                          <w:rPr>
                            <w:rFonts w:hint="eastAsia" w:ascii="宋体" w:eastAsia="宋体"/>
                            <w:b/>
                            <w:sz w:val="15"/>
                          </w:rPr>
                        </w:pPr>
                        <w:r>
                          <w:rPr>
                            <w:rFonts w:hint="eastAsia" w:ascii="宋体" w:eastAsia="宋体"/>
                            <w:b/>
                            <w:sz w:val="15"/>
                          </w:rPr>
                          <w:t>2018 年秋季学期</w:t>
                        </w:r>
                      </w:p>
                    </w:tc>
                    <w:tc>
                      <w:tcPr>
                        <w:tcW w:w="4895" w:type="dxa"/>
                        <w:gridSpan w:val="2"/>
                      </w:tcPr>
                      <w:p>
                        <w:pPr>
                          <w:pStyle w:val="14"/>
                          <w:spacing w:before="59"/>
                          <w:ind w:left="1824" w:right="1815"/>
                          <w:jc w:val="center"/>
                          <w:rPr>
                            <w:rFonts w:hint="eastAsia" w:ascii="宋体" w:eastAsia="宋体"/>
                            <w:b/>
                            <w:sz w:val="15"/>
                          </w:rPr>
                        </w:pPr>
                        <w:r>
                          <w:rPr>
                            <w:rFonts w:hint="eastAsia" w:ascii="宋体" w:eastAsia="宋体"/>
                            <w:b/>
                            <w:sz w:val="15"/>
                          </w:rPr>
                          <w:t>2019 年春季学期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8" w:hRule="atLeast"/>
                    </w:trPr>
                    <w:tc>
                      <w:tcPr>
                        <w:tcW w:w="4047" w:type="dxa"/>
                      </w:tcPr>
                      <w:p>
                        <w:pPr>
                          <w:pStyle w:val="14"/>
                          <w:spacing w:before="59"/>
                          <w:rPr>
                            <w:rFonts w:hint="eastAsia" w:ascii="宋体" w:eastAsia="宋体"/>
                            <w:sz w:val="15"/>
                          </w:rPr>
                        </w:pPr>
                        <w:r>
                          <w:rPr>
                            <w:rFonts w:hint="eastAsia" w:ascii="宋体" w:eastAsia="宋体"/>
                            <w:sz w:val="15"/>
                          </w:rPr>
                          <w:t>课程名称</w:t>
                        </w:r>
                      </w:p>
                    </w:tc>
                    <w:tc>
                      <w:tcPr>
                        <w:tcW w:w="918" w:type="dxa"/>
                      </w:tcPr>
                      <w:p>
                        <w:pPr>
                          <w:pStyle w:val="14"/>
                          <w:spacing w:before="59"/>
                          <w:rPr>
                            <w:rFonts w:hint="eastAsia" w:ascii="宋体" w:eastAsia="宋体"/>
                            <w:sz w:val="15"/>
                          </w:rPr>
                        </w:pPr>
                        <w:r>
                          <w:rPr>
                            <w:rFonts w:hint="eastAsia" w:ascii="宋体" w:eastAsia="宋体"/>
                            <w:sz w:val="15"/>
                          </w:rPr>
                          <w:t>成绩</w:t>
                        </w:r>
                      </w:p>
                    </w:tc>
                    <w:tc>
                      <w:tcPr>
                        <w:tcW w:w="4055" w:type="dxa"/>
                      </w:tcPr>
                      <w:p>
                        <w:pPr>
                          <w:pStyle w:val="14"/>
                          <w:spacing w:before="59"/>
                          <w:ind w:left="108"/>
                          <w:rPr>
                            <w:rFonts w:hint="eastAsia" w:ascii="宋体" w:eastAsia="宋体"/>
                            <w:sz w:val="15"/>
                          </w:rPr>
                        </w:pPr>
                        <w:r>
                          <w:rPr>
                            <w:rFonts w:hint="eastAsia" w:ascii="宋体" w:eastAsia="宋体"/>
                            <w:sz w:val="15"/>
                          </w:rPr>
                          <w:t>课程名称</w:t>
                        </w:r>
                      </w:p>
                    </w:tc>
                    <w:tc>
                      <w:tcPr>
                        <w:tcW w:w="840" w:type="dxa"/>
                      </w:tcPr>
                      <w:p>
                        <w:pPr>
                          <w:pStyle w:val="14"/>
                          <w:spacing w:before="59"/>
                          <w:rPr>
                            <w:rFonts w:hint="eastAsia" w:ascii="宋体" w:eastAsia="宋体"/>
                            <w:sz w:val="15"/>
                          </w:rPr>
                        </w:pPr>
                        <w:r>
                          <w:rPr>
                            <w:rFonts w:hint="eastAsia" w:ascii="宋体" w:eastAsia="宋体"/>
                            <w:sz w:val="15"/>
                          </w:rPr>
                          <w:t>成绩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8" w:hRule="atLeast"/>
                    </w:trPr>
                    <w:tc>
                      <w:tcPr>
                        <w:tcW w:w="4047" w:type="dxa"/>
                      </w:tcPr>
                      <w:p>
                        <w:pPr>
                          <w:pStyle w:val="14"/>
                          <w:spacing w:before="59"/>
                          <w:rPr>
                            <w:rFonts w:hint="eastAsia" w:ascii="宋体" w:eastAsia="宋体"/>
                            <w:sz w:val="15"/>
                          </w:rPr>
                        </w:pPr>
                        <w:r>
                          <w:rPr>
                            <w:rFonts w:hint="eastAsia" w:ascii="宋体" w:eastAsia="宋体"/>
                            <w:sz w:val="15"/>
                          </w:rPr>
                          <w:t>传播学</w:t>
                        </w:r>
                      </w:p>
                    </w:tc>
                    <w:tc>
                      <w:tcPr>
                        <w:tcW w:w="918" w:type="dxa"/>
                      </w:tcPr>
                      <w:p>
                        <w:pPr>
                          <w:pStyle w:val="14"/>
                          <w:spacing w:before="59"/>
                          <w:rPr>
                            <w:rFonts w:ascii="宋体"/>
                            <w:sz w:val="15"/>
                          </w:rPr>
                        </w:pPr>
                        <w:r>
                          <w:rPr>
                            <w:rFonts w:ascii="宋体"/>
                            <w:sz w:val="15"/>
                          </w:rPr>
                          <w:t>84</w:t>
                        </w:r>
                      </w:p>
                    </w:tc>
                    <w:tc>
                      <w:tcPr>
                        <w:tcW w:w="4055" w:type="dxa"/>
                      </w:tcPr>
                      <w:p>
                        <w:pPr>
                          <w:pStyle w:val="14"/>
                          <w:ind w:left="0"/>
                          <w:rPr>
                            <w:rFonts w:ascii="Times New Roman"/>
                            <w:sz w:val="14"/>
                          </w:rPr>
                        </w:pPr>
                      </w:p>
                    </w:tc>
                    <w:tc>
                      <w:tcPr>
                        <w:tcW w:w="840" w:type="dxa"/>
                      </w:tcPr>
                      <w:p>
                        <w:pPr>
                          <w:pStyle w:val="14"/>
                          <w:ind w:left="0"/>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4047" w:type="dxa"/>
                      </w:tcPr>
                      <w:p>
                        <w:pPr>
                          <w:pStyle w:val="14"/>
                          <w:spacing w:before="58"/>
                          <w:rPr>
                            <w:rFonts w:hint="eastAsia" w:ascii="宋体" w:eastAsia="宋体"/>
                            <w:sz w:val="15"/>
                          </w:rPr>
                        </w:pPr>
                        <w:r>
                          <w:rPr>
                            <w:rFonts w:hint="eastAsia" w:ascii="宋体" w:eastAsia="宋体"/>
                            <w:sz w:val="15"/>
                          </w:rPr>
                          <w:t>广播电视概论</w:t>
                        </w:r>
                      </w:p>
                    </w:tc>
                    <w:tc>
                      <w:tcPr>
                        <w:tcW w:w="918" w:type="dxa"/>
                      </w:tcPr>
                      <w:p>
                        <w:pPr>
                          <w:pStyle w:val="14"/>
                          <w:spacing w:before="58"/>
                          <w:rPr>
                            <w:rFonts w:ascii="宋体"/>
                            <w:sz w:val="15"/>
                          </w:rPr>
                        </w:pPr>
                        <w:r>
                          <w:rPr>
                            <w:rFonts w:ascii="宋体"/>
                            <w:sz w:val="15"/>
                          </w:rPr>
                          <w:t>82</w:t>
                        </w:r>
                      </w:p>
                    </w:tc>
                    <w:tc>
                      <w:tcPr>
                        <w:tcW w:w="4055" w:type="dxa"/>
                      </w:tcPr>
                      <w:p>
                        <w:pPr>
                          <w:pStyle w:val="14"/>
                          <w:ind w:left="0"/>
                          <w:rPr>
                            <w:rFonts w:ascii="Times New Roman"/>
                            <w:sz w:val="14"/>
                          </w:rPr>
                        </w:pPr>
                      </w:p>
                    </w:tc>
                    <w:tc>
                      <w:tcPr>
                        <w:tcW w:w="840" w:type="dxa"/>
                      </w:tcPr>
                      <w:p>
                        <w:pPr>
                          <w:pStyle w:val="14"/>
                          <w:ind w:left="0"/>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8" w:hRule="atLeast"/>
                    </w:trPr>
                    <w:tc>
                      <w:tcPr>
                        <w:tcW w:w="4047" w:type="dxa"/>
                      </w:tcPr>
                      <w:p>
                        <w:pPr>
                          <w:pStyle w:val="14"/>
                          <w:spacing w:before="58"/>
                          <w:rPr>
                            <w:rFonts w:hint="eastAsia" w:ascii="宋体" w:eastAsia="宋体"/>
                            <w:sz w:val="15"/>
                          </w:rPr>
                        </w:pPr>
                        <w:r>
                          <w:rPr>
                            <w:rFonts w:hint="eastAsia" w:ascii="宋体" w:eastAsia="宋体"/>
                            <w:sz w:val="15"/>
                          </w:rPr>
                          <w:t>社会学概论</w:t>
                        </w:r>
                      </w:p>
                    </w:tc>
                    <w:tc>
                      <w:tcPr>
                        <w:tcW w:w="918" w:type="dxa"/>
                      </w:tcPr>
                      <w:p>
                        <w:pPr>
                          <w:pStyle w:val="14"/>
                          <w:spacing w:before="58"/>
                          <w:rPr>
                            <w:rFonts w:ascii="宋体"/>
                            <w:sz w:val="15"/>
                          </w:rPr>
                        </w:pPr>
                        <w:r>
                          <w:rPr>
                            <w:rFonts w:ascii="宋体"/>
                            <w:sz w:val="15"/>
                          </w:rPr>
                          <w:t>81</w:t>
                        </w:r>
                      </w:p>
                    </w:tc>
                    <w:tc>
                      <w:tcPr>
                        <w:tcW w:w="4055" w:type="dxa"/>
                      </w:tcPr>
                      <w:p>
                        <w:pPr>
                          <w:pStyle w:val="14"/>
                          <w:ind w:left="0"/>
                          <w:rPr>
                            <w:rFonts w:ascii="Times New Roman"/>
                            <w:sz w:val="14"/>
                          </w:rPr>
                        </w:pPr>
                      </w:p>
                    </w:tc>
                    <w:tc>
                      <w:tcPr>
                        <w:tcW w:w="840" w:type="dxa"/>
                      </w:tcPr>
                      <w:p>
                        <w:pPr>
                          <w:pStyle w:val="14"/>
                          <w:ind w:left="0"/>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8" w:hRule="atLeast"/>
                    </w:trPr>
                    <w:tc>
                      <w:tcPr>
                        <w:tcW w:w="4047" w:type="dxa"/>
                      </w:tcPr>
                      <w:p>
                        <w:pPr>
                          <w:pStyle w:val="14"/>
                          <w:spacing w:before="60"/>
                          <w:rPr>
                            <w:rFonts w:hint="eastAsia" w:ascii="宋体" w:eastAsia="宋体"/>
                            <w:sz w:val="15"/>
                          </w:rPr>
                        </w:pPr>
                        <w:r>
                          <w:rPr>
                            <w:rFonts w:hint="eastAsia" w:ascii="宋体" w:eastAsia="宋体"/>
                            <w:sz w:val="15"/>
                          </w:rPr>
                          <w:t>数字视频制作</w:t>
                        </w:r>
                      </w:p>
                    </w:tc>
                    <w:tc>
                      <w:tcPr>
                        <w:tcW w:w="918" w:type="dxa"/>
                      </w:tcPr>
                      <w:p>
                        <w:pPr>
                          <w:pStyle w:val="14"/>
                          <w:spacing w:before="60"/>
                          <w:rPr>
                            <w:rFonts w:ascii="宋体"/>
                            <w:sz w:val="15"/>
                          </w:rPr>
                        </w:pPr>
                        <w:r>
                          <w:rPr>
                            <w:rFonts w:ascii="宋体"/>
                            <w:sz w:val="15"/>
                          </w:rPr>
                          <w:t>84</w:t>
                        </w:r>
                      </w:p>
                    </w:tc>
                    <w:tc>
                      <w:tcPr>
                        <w:tcW w:w="4055" w:type="dxa"/>
                      </w:tcPr>
                      <w:p>
                        <w:pPr>
                          <w:pStyle w:val="14"/>
                          <w:ind w:left="0"/>
                          <w:rPr>
                            <w:rFonts w:ascii="Times New Roman"/>
                            <w:sz w:val="14"/>
                          </w:rPr>
                        </w:pPr>
                      </w:p>
                    </w:tc>
                    <w:tc>
                      <w:tcPr>
                        <w:tcW w:w="840" w:type="dxa"/>
                      </w:tcPr>
                      <w:p>
                        <w:pPr>
                          <w:pStyle w:val="14"/>
                          <w:ind w:left="0"/>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8" w:hRule="atLeast"/>
                    </w:trPr>
                    <w:tc>
                      <w:tcPr>
                        <w:tcW w:w="4047" w:type="dxa"/>
                      </w:tcPr>
                      <w:p>
                        <w:pPr>
                          <w:pStyle w:val="14"/>
                          <w:spacing w:before="59"/>
                          <w:rPr>
                            <w:rFonts w:hint="eastAsia" w:ascii="宋体" w:eastAsia="宋体"/>
                            <w:sz w:val="15"/>
                          </w:rPr>
                        </w:pPr>
                        <w:r>
                          <w:rPr>
                            <w:rFonts w:hint="eastAsia" w:ascii="宋体" w:eastAsia="宋体"/>
                            <w:sz w:val="15"/>
                          </w:rPr>
                          <w:t>网页设计与制作</w:t>
                        </w:r>
                      </w:p>
                    </w:tc>
                    <w:tc>
                      <w:tcPr>
                        <w:tcW w:w="918" w:type="dxa"/>
                      </w:tcPr>
                      <w:p>
                        <w:pPr>
                          <w:pStyle w:val="14"/>
                          <w:spacing w:before="59"/>
                          <w:rPr>
                            <w:rFonts w:ascii="宋体"/>
                            <w:sz w:val="15"/>
                          </w:rPr>
                        </w:pPr>
                        <w:r>
                          <w:rPr>
                            <w:rFonts w:ascii="宋体"/>
                            <w:sz w:val="15"/>
                          </w:rPr>
                          <w:t>91</w:t>
                        </w:r>
                      </w:p>
                    </w:tc>
                    <w:tc>
                      <w:tcPr>
                        <w:tcW w:w="4055" w:type="dxa"/>
                      </w:tcPr>
                      <w:p>
                        <w:pPr>
                          <w:pStyle w:val="14"/>
                          <w:ind w:left="0"/>
                          <w:rPr>
                            <w:rFonts w:ascii="Times New Roman"/>
                            <w:sz w:val="14"/>
                          </w:rPr>
                        </w:pPr>
                      </w:p>
                    </w:tc>
                    <w:tc>
                      <w:tcPr>
                        <w:tcW w:w="840" w:type="dxa"/>
                      </w:tcPr>
                      <w:p>
                        <w:pPr>
                          <w:pStyle w:val="14"/>
                          <w:ind w:left="0"/>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8" w:hRule="atLeast"/>
                    </w:trPr>
                    <w:tc>
                      <w:tcPr>
                        <w:tcW w:w="4047" w:type="dxa"/>
                      </w:tcPr>
                      <w:p>
                        <w:pPr>
                          <w:pStyle w:val="14"/>
                          <w:spacing w:before="59"/>
                          <w:rPr>
                            <w:rFonts w:hint="eastAsia" w:ascii="宋体" w:eastAsia="宋体"/>
                            <w:sz w:val="15"/>
                          </w:rPr>
                        </w:pPr>
                        <w:r>
                          <w:rPr>
                            <w:rFonts w:hint="eastAsia" w:ascii="宋体" w:eastAsia="宋体"/>
                            <w:sz w:val="15"/>
                          </w:rPr>
                          <w:t>新媒体概论</w:t>
                        </w:r>
                      </w:p>
                    </w:tc>
                    <w:tc>
                      <w:tcPr>
                        <w:tcW w:w="918" w:type="dxa"/>
                      </w:tcPr>
                      <w:p>
                        <w:pPr>
                          <w:pStyle w:val="14"/>
                          <w:spacing w:before="59"/>
                          <w:rPr>
                            <w:rFonts w:ascii="宋体"/>
                            <w:sz w:val="15"/>
                          </w:rPr>
                        </w:pPr>
                        <w:r>
                          <w:rPr>
                            <w:rFonts w:ascii="宋体"/>
                            <w:sz w:val="15"/>
                          </w:rPr>
                          <w:t>85</w:t>
                        </w:r>
                      </w:p>
                    </w:tc>
                    <w:tc>
                      <w:tcPr>
                        <w:tcW w:w="4055" w:type="dxa"/>
                      </w:tcPr>
                      <w:p>
                        <w:pPr>
                          <w:pStyle w:val="14"/>
                          <w:ind w:left="0"/>
                          <w:rPr>
                            <w:rFonts w:ascii="Times New Roman"/>
                            <w:sz w:val="14"/>
                          </w:rPr>
                        </w:pPr>
                      </w:p>
                    </w:tc>
                    <w:tc>
                      <w:tcPr>
                        <w:tcW w:w="840" w:type="dxa"/>
                      </w:tcPr>
                      <w:p>
                        <w:pPr>
                          <w:pStyle w:val="14"/>
                          <w:ind w:left="0"/>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4047" w:type="dxa"/>
                      </w:tcPr>
                      <w:p>
                        <w:pPr>
                          <w:pStyle w:val="14"/>
                          <w:spacing w:before="59"/>
                          <w:rPr>
                            <w:rFonts w:hint="eastAsia" w:ascii="宋体" w:eastAsia="宋体"/>
                            <w:sz w:val="15"/>
                          </w:rPr>
                        </w:pPr>
                        <w:r>
                          <w:rPr>
                            <w:rFonts w:hint="eastAsia" w:ascii="宋体" w:eastAsia="宋体"/>
                            <w:sz w:val="15"/>
                          </w:rPr>
                          <w:t>新闻编辑实务</w:t>
                        </w:r>
                      </w:p>
                    </w:tc>
                    <w:tc>
                      <w:tcPr>
                        <w:tcW w:w="918" w:type="dxa"/>
                      </w:tcPr>
                      <w:p>
                        <w:pPr>
                          <w:pStyle w:val="14"/>
                          <w:spacing w:before="59"/>
                          <w:rPr>
                            <w:rFonts w:ascii="宋体"/>
                            <w:sz w:val="15"/>
                          </w:rPr>
                        </w:pPr>
                        <w:r>
                          <w:rPr>
                            <w:rFonts w:ascii="宋体"/>
                            <w:sz w:val="15"/>
                          </w:rPr>
                          <w:t>84</w:t>
                        </w:r>
                      </w:p>
                    </w:tc>
                    <w:tc>
                      <w:tcPr>
                        <w:tcW w:w="4055" w:type="dxa"/>
                      </w:tcPr>
                      <w:p>
                        <w:pPr>
                          <w:pStyle w:val="14"/>
                          <w:ind w:left="0"/>
                          <w:rPr>
                            <w:rFonts w:ascii="Times New Roman"/>
                            <w:sz w:val="14"/>
                          </w:rPr>
                        </w:pPr>
                      </w:p>
                    </w:tc>
                    <w:tc>
                      <w:tcPr>
                        <w:tcW w:w="840" w:type="dxa"/>
                      </w:tcPr>
                      <w:p>
                        <w:pPr>
                          <w:pStyle w:val="14"/>
                          <w:ind w:left="0"/>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8" w:hRule="atLeast"/>
                    </w:trPr>
                    <w:tc>
                      <w:tcPr>
                        <w:tcW w:w="4047" w:type="dxa"/>
                      </w:tcPr>
                      <w:p>
                        <w:pPr>
                          <w:pStyle w:val="14"/>
                          <w:spacing w:before="58"/>
                          <w:rPr>
                            <w:rFonts w:hint="eastAsia" w:ascii="宋体" w:eastAsia="宋体"/>
                            <w:sz w:val="15"/>
                          </w:rPr>
                        </w:pPr>
                        <w:r>
                          <w:rPr>
                            <w:rFonts w:hint="eastAsia" w:ascii="宋体" w:eastAsia="宋体"/>
                            <w:sz w:val="15"/>
                          </w:rPr>
                          <w:t>新闻摄像</w:t>
                        </w:r>
                      </w:p>
                    </w:tc>
                    <w:tc>
                      <w:tcPr>
                        <w:tcW w:w="918" w:type="dxa"/>
                      </w:tcPr>
                      <w:p>
                        <w:pPr>
                          <w:pStyle w:val="14"/>
                          <w:spacing w:before="58"/>
                          <w:rPr>
                            <w:rFonts w:ascii="宋体"/>
                            <w:sz w:val="15"/>
                          </w:rPr>
                        </w:pPr>
                        <w:r>
                          <w:rPr>
                            <w:rFonts w:ascii="宋体"/>
                            <w:sz w:val="15"/>
                          </w:rPr>
                          <w:t>89</w:t>
                        </w:r>
                      </w:p>
                    </w:tc>
                    <w:tc>
                      <w:tcPr>
                        <w:tcW w:w="4055" w:type="dxa"/>
                      </w:tcPr>
                      <w:p>
                        <w:pPr>
                          <w:pStyle w:val="14"/>
                          <w:ind w:left="0"/>
                          <w:rPr>
                            <w:rFonts w:ascii="Times New Roman"/>
                            <w:sz w:val="14"/>
                          </w:rPr>
                        </w:pPr>
                      </w:p>
                    </w:tc>
                    <w:tc>
                      <w:tcPr>
                        <w:tcW w:w="840" w:type="dxa"/>
                      </w:tcPr>
                      <w:p>
                        <w:pPr>
                          <w:pStyle w:val="14"/>
                          <w:ind w:left="0"/>
                          <w:rPr>
                            <w:rFonts w:ascii="Times New Roman"/>
                            <w:sz w:val="14"/>
                          </w:rPr>
                        </w:pPr>
                      </w:p>
                    </w:tc>
                  </w:tr>
                </w:tbl>
                <w:p>
                  <w:pPr>
                    <w:pStyle w:val="3"/>
                  </w:pPr>
                </w:p>
                <w:p>
                  <w:pPr>
                    <w:pStyle w:val="3"/>
                  </w:pPr>
                </w:p>
              </w:txbxContent>
            </v:textbox>
          </v:shape>
        </w:pict>
      </w:r>
    </w:p>
    <w:p>
      <w:pPr>
        <w:pStyle w:val="3"/>
        <w:rPr>
          <w:sz w:val="14"/>
        </w:rPr>
      </w:pPr>
    </w:p>
    <w:p>
      <w:pPr>
        <w:pStyle w:val="3"/>
        <w:rPr>
          <w:sz w:val="14"/>
        </w:rPr>
      </w:pPr>
    </w:p>
    <w:p>
      <w:pPr>
        <w:pStyle w:val="3"/>
        <w:rPr>
          <w:sz w:val="14"/>
        </w:rPr>
      </w:pPr>
    </w:p>
    <w:p>
      <w:pPr>
        <w:pStyle w:val="3"/>
        <w:rPr>
          <w:sz w:val="14"/>
        </w:rPr>
      </w:pPr>
    </w:p>
    <w:p>
      <w:pPr>
        <w:pStyle w:val="3"/>
        <w:rPr>
          <w:sz w:val="14"/>
        </w:rPr>
      </w:pPr>
    </w:p>
    <w:p>
      <w:pPr>
        <w:pStyle w:val="3"/>
        <w:rPr>
          <w:sz w:val="14"/>
        </w:rPr>
      </w:pPr>
    </w:p>
    <w:p>
      <w:pPr>
        <w:pStyle w:val="3"/>
        <w:rPr>
          <w:sz w:val="14"/>
        </w:rPr>
      </w:pPr>
    </w:p>
    <w:p>
      <w:pPr>
        <w:pStyle w:val="3"/>
        <w:rPr>
          <w:sz w:val="14"/>
        </w:rPr>
      </w:pPr>
    </w:p>
    <w:p>
      <w:pPr>
        <w:pStyle w:val="3"/>
        <w:rPr>
          <w:sz w:val="14"/>
        </w:rPr>
      </w:pPr>
    </w:p>
    <w:p>
      <w:pPr>
        <w:pStyle w:val="3"/>
        <w:rPr>
          <w:sz w:val="14"/>
        </w:rPr>
      </w:pPr>
    </w:p>
    <w:p>
      <w:pPr>
        <w:pStyle w:val="3"/>
        <w:rPr>
          <w:sz w:val="14"/>
        </w:rPr>
      </w:pPr>
    </w:p>
    <w:p>
      <w:pPr>
        <w:pStyle w:val="3"/>
        <w:rPr>
          <w:sz w:val="14"/>
        </w:rPr>
      </w:pPr>
    </w:p>
    <w:p>
      <w:pPr>
        <w:pStyle w:val="3"/>
        <w:rPr>
          <w:sz w:val="14"/>
        </w:rPr>
      </w:pPr>
    </w:p>
    <w:p>
      <w:pPr>
        <w:pStyle w:val="3"/>
        <w:rPr>
          <w:sz w:val="14"/>
        </w:rPr>
      </w:pPr>
    </w:p>
    <w:p>
      <w:pPr>
        <w:pStyle w:val="3"/>
        <w:rPr>
          <w:sz w:val="14"/>
        </w:rPr>
      </w:pPr>
    </w:p>
    <w:p>
      <w:pPr>
        <w:pStyle w:val="3"/>
        <w:rPr>
          <w:sz w:val="14"/>
        </w:rPr>
      </w:pPr>
    </w:p>
    <w:p>
      <w:pPr>
        <w:pStyle w:val="3"/>
        <w:rPr>
          <w:sz w:val="14"/>
        </w:rPr>
      </w:pPr>
    </w:p>
    <w:p>
      <w:pPr>
        <w:pStyle w:val="3"/>
        <w:rPr>
          <w:sz w:val="14"/>
        </w:rPr>
      </w:pPr>
    </w:p>
    <w:p>
      <w:pPr>
        <w:pStyle w:val="3"/>
        <w:rPr>
          <w:sz w:val="14"/>
        </w:rPr>
      </w:pPr>
    </w:p>
    <w:p>
      <w:pPr>
        <w:pStyle w:val="3"/>
        <w:rPr>
          <w:sz w:val="14"/>
        </w:rPr>
      </w:pPr>
    </w:p>
    <w:p>
      <w:pPr>
        <w:pStyle w:val="3"/>
        <w:rPr>
          <w:sz w:val="14"/>
        </w:rPr>
      </w:pPr>
    </w:p>
    <w:p>
      <w:pPr>
        <w:pStyle w:val="3"/>
        <w:rPr>
          <w:sz w:val="14"/>
        </w:rPr>
      </w:pPr>
    </w:p>
    <w:p>
      <w:pPr>
        <w:pStyle w:val="3"/>
        <w:rPr>
          <w:sz w:val="14"/>
        </w:rPr>
      </w:pPr>
    </w:p>
    <w:p>
      <w:pPr>
        <w:pStyle w:val="3"/>
        <w:rPr>
          <w:sz w:val="14"/>
        </w:rPr>
      </w:pPr>
    </w:p>
    <w:p>
      <w:pPr>
        <w:pStyle w:val="3"/>
        <w:rPr>
          <w:sz w:val="14"/>
        </w:rPr>
      </w:pPr>
    </w:p>
    <w:p>
      <w:pPr>
        <w:pStyle w:val="3"/>
        <w:rPr>
          <w:sz w:val="14"/>
        </w:rPr>
      </w:pPr>
    </w:p>
    <w:p>
      <w:pPr>
        <w:pStyle w:val="3"/>
        <w:rPr>
          <w:sz w:val="14"/>
        </w:rPr>
      </w:pPr>
    </w:p>
    <w:p>
      <w:pPr>
        <w:pStyle w:val="3"/>
        <w:rPr>
          <w:sz w:val="14"/>
        </w:rPr>
      </w:pPr>
    </w:p>
    <w:p>
      <w:pPr>
        <w:pStyle w:val="3"/>
        <w:rPr>
          <w:sz w:val="14"/>
        </w:rPr>
      </w:pPr>
    </w:p>
    <w:p>
      <w:pPr>
        <w:pStyle w:val="3"/>
        <w:rPr>
          <w:sz w:val="14"/>
        </w:rPr>
      </w:pPr>
    </w:p>
    <w:p>
      <w:pPr>
        <w:pStyle w:val="3"/>
        <w:rPr>
          <w:sz w:val="14"/>
        </w:rPr>
      </w:pPr>
    </w:p>
    <w:p>
      <w:pPr>
        <w:pStyle w:val="3"/>
        <w:rPr>
          <w:sz w:val="14"/>
        </w:rPr>
      </w:pPr>
    </w:p>
    <w:p>
      <w:pPr>
        <w:pStyle w:val="3"/>
        <w:rPr>
          <w:sz w:val="14"/>
        </w:rPr>
      </w:pPr>
    </w:p>
    <w:p>
      <w:pPr>
        <w:pStyle w:val="3"/>
        <w:rPr>
          <w:sz w:val="14"/>
        </w:rPr>
      </w:pPr>
    </w:p>
    <w:p>
      <w:pPr>
        <w:pStyle w:val="3"/>
        <w:rPr>
          <w:sz w:val="14"/>
        </w:rPr>
      </w:pPr>
    </w:p>
    <w:p>
      <w:pPr>
        <w:pStyle w:val="3"/>
        <w:rPr>
          <w:sz w:val="14"/>
        </w:rPr>
      </w:pPr>
    </w:p>
    <w:p>
      <w:pPr>
        <w:pStyle w:val="3"/>
        <w:rPr>
          <w:sz w:val="14"/>
        </w:rPr>
      </w:pPr>
    </w:p>
    <w:p>
      <w:pPr>
        <w:pStyle w:val="3"/>
        <w:rPr>
          <w:sz w:val="14"/>
        </w:rPr>
      </w:pPr>
    </w:p>
    <w:p>
      <w:pPr>
        <w:pStyle w:val="3"/>
        <w:rPr>
          <w:sz w:val="14"/>
        </w:rPr>
      </w:pPr>
    </w:p>
    <w:p>
      <w:pPr>
        <w:pStyle w:val="3"/>
        <w:rPr>
          <w:sz w:val="14"/>
        </w:rPr>
      </w:pPr>
    </w:p>
    <w:p>
      <w:pPr>
        <w:pStyle w:val="3"/>
        <w:rPr>
          <w:sz w:val="14"/>
        </w:rPr>
      </w:pPr>
    </w:p>
    <w:p>
      <w:pPr>
        <w:pStyle w:val="3"/>
        <w:rPr>
          <w:sz w:val="14"/>
        </w:rPr>
      </w:pPr>
    </w:p>
    <w:p>
      <w:pPr>
        <w:pStyle w:val="3"/>
        <w:rPr>
          <w:sz w:val="14"/>
        </w:rPr>
      </w:pPr>
    </w:p>
    <w:p>
      <w:pPr>
        <w:pStyle w:val="3"/>
        <w:rPr>
          <w:sz w:val="14"/>
        </w:rPr>
      </w:pPr>
    </w:p>
    <w:p>
      <w:pPr>
        <w:pStyle w:val="3"/>
        <w:rPr>
          <w:sz w:val="14"/>
        </w:rPr>
      </w:pPr>
    </w:p>
    <w:p>
      <w:pPr>
        <w:pStyle w:val="3"/>
        <w:rPr>
          <w:sz w:val="14"/>
        </w:rPr>
      </w:pPr>
    </w:p>
    <w:p>
      <w:pPr>
        <w:pStyle w:val="3"/>
        <w:rPr>
          <w:sz w:val="14"/>
        </w:rPr>
      </w:pPr>
    </w:p>
    <w:p>
      <w:pPr>
        <w:pStyle w:val="3"/>
        <w:rPr>
          <w:sz w:val="14"/>
        </w:rPr>
      </w:pPr>
    </w:p>
    <w:p>
      <w:pPr>
        <w:pStyle w:val="3"/>
        <w:rPr>
          <w:sz w:val="14"/>
        </w:rPr>
      </w:pPr>
    </w:p>
    <w:p>
      <w:pPr>
        <w:pStyle w:val="3"/>
        <w:rPr>
          <w:sz w:val="14"/>
        </w:rPr>
      </w:pPr>
    </w:p>
    <w:p>
      <w:pPr>
        <w:pStyle w:val="3"/>
        <w:spacing w:before="8"/>
        <w:rPr>
          <w:sz w:val="15"/>
        </w:rPr>
      </w:pPr>
    </w:p>
    <w:p>
      <w:pPr>
        <w:spacing w:before="0"/>
        <w:ind w:left="426" w:right="0" w:firstLine="0"/>
        <w:jc w:val="left"/>
        <w:rPr>
          <w:rFonts w:hint="eastAsia" w:ascii="宋体" w:eastAsia="宋体"/>
          <w:sz w:val="15"/>
        </w:rPr>
      </w:pPr>
    </w:p>
    <w:p>
      <w:pPr>
        <w:spacing w:before="0"/>
        <w:ind w:left="426" w:right="0" w:firstLine="0"/>
        <w:jc w:val="left"/>
        <w:rPr>
          <w:rFonts w:hint="eastAsia" w:ascii="宋体" w:eastAsia="宋体"/>
          <w:sz w:val="15"/>
        </w:rPr>
      </w:pPr>
    </w:p>
    <w:p>
      <w:pPr>
        <w:spacing w:before="0"/>
        <w:ind w:left="426" w:right="0" w:firstLine="0"/>
        <w:jc w:val="left"/>
        <w:rPr>
          <w:rFonts w:hint="eastAsia" w:ascii="宋体" w:eastAsia="宋体"/>
          <w:sz w:val="15"/>
        </w:rPr>
      </w:pPr>
    </w:p>
    <w:p>
      <w:pPr>
        <w:spacing w:before="0"/>
        <w:ind w:left="426" w:right="0" w:firstLine="0"/>
        <w:jc w:val="left"/>
        <w:rPr>
          <w:rFonts w:hint="eastAsia" w:ascii="宋体" w:eastAsia="宋体"/>
          <w:sz w:val="15"/>
        </w:rPr>
      </w:pPr>
    </w:p>
    <w:p>
      <w:pPr>
        <w:spacing w:before="0"/>
        <w:ind w:left="426" w:right="0" w:firstLine="0"/>
        <w:jc w:val="left"/>
        <w:rPr>
          <w:rFonts w:hint="eastAsia" w:ascii="宋体" w:eastAsia="宋体"/>
          <w:sz w:val="15"/>
        </w:rPr>
      </w:pPr>
    </w:p>
    <w:p>
      <w:pPr>
        <w:spacing w:before="0"/>
        <w:ind w:left="426" w:right="0" w:firstLine="0"/>
        <w:jc w:val="left"/>
        <w:rPr>
          <w:rFonts w:hint="eastAsia" w:ascii="宋体" w:eastAsia="宋体"/>
          <w:sz w:val="15"/>
        </w:rPr>
      </w:pPr>
    </w:p>
    <w:p>
      <w:pPr>
        <w:spacing w:before="0"/>
        <w:ind w:left="426" w:right="0" w:firstLine="0"/>
        <w:jc w:val="left"/>
        <w:rPr>
          <w:rFonts w:hint="eastAsia" w:ascii="宋体" w:eastAsia="宋体"/>
          <w:sz w:val="15"/>
        </w:rPr>
      </w:pPr>
      <w:r>
        <w:rPr>
          <w:rFonts w:hint="eastAsia" w:ascii="宋体" w:eastAsia="宋体"/>
          <w:sz w:val="15"/>
        </w:rPr>
        <w:t>备注：</w:t>
      </w:r>
    </w:p>
    <w:tbl>
      <w:tblPr>
        <w:tblStyle w:val="8"/>
        <w:tblpPr w:leftFromText="180" w:rightFromText="180" w:vertAnchor="page" w:horzAnchor="page" w:tblpX="1671" w:tblpY="884"/>
        <w:tblOverlap w:val="never"/>
        <w:tblW w:w="89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730"/>
        <w:gridCol w:w="1681"/>
        <w:gridCol w:w="2353"/>
        <w:gridCol w:w="1581"/>
        <w:gridCol w:w="15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4" w:hRule="atLeast"/>
        </w:trPr>
        <w:tc>
          <w:tcPr>
            <w:tcW w:w="1730" w:type="dxa"/>
            <w:tcBorders>
              <w:tl2br w:val="nil"/>
              <w:tr2bl w:val="nil"/>
            </w:tcBorders>
          </w:tcPr>
          <w:p>
            <w:pPr>
              <w:pStyle w:val="14"/>
              <w:spacing w:line="170" w:lineRule="exact"/>
              <w:ind w:left="50"/>
              <w:rPr>
                <w:rFonts w:hint="eastAsia" w:ascii="宋体" w:eastAsia="宋体"/>
                <w:sz w:val="15"/>
              </w:rPr>
            </w:pPr>
            <w:r>
              <w:rPr>
                <w:rFonts w:hint="eastAsia" w:ascii="宋体" w:eastAsia="宋体"/>
                <w:sz w:val="15"/>
              </w:rPr>
              <w:t>姓名：黄文慧</w:t>
            </w:r>
          </w:p>
          <w:p>
            <w:pPr>
              <w:pStyle w:val="14"/>
              <w:spacing w:before="120"/>
              <w:ind w:left="50"/>
              <w:rPr>
                <w:rFonts w:hint="eastAsia" w:ascii="宋体" w:eastAsia="宋体"/>
                <w:sz w:val="15"/>
              </w:rPr>
            </w:pPr>
            <w:r>
              <w:rPr>
                <w:rFonts w:hint="eastAsia" w:ascii="宋体" w:eastAsia="宋体"/>
                <w:sz w:val="15"/>
              </w:rPr>
              <w:t>学院：文学与传媒学院</w:t>
            </w:r>
          </w:p>
        </w:tc>
        <w:tc>
          <w:tcPr>
            <w:tcW w:w="1681" w:type="dxa"/>
            <w:tcBorders>
              <w:tl2br w:val="nil"/>
              <w:tr2bl w:val="nil"/>
            </w:tcBorders>
          </w:tcPr>
          <w:p>
            <w:pPr>
              <w:pStyle w:val="14"/>
              <w:spacing w:line="170" w:lineRule="exact"/>
              <w:ind w:left="188"/>
              <w:rPr>
                <w:rFonts w:hint="eastAsia" w:ascii="宋体" w:eastAsia="宋体"/>
                <w:sz w:val="15"/>
              </w:rPr>
            </w:pPr>
            <w:r>
              <w:rPr>
                <w:rFonts w:hint="eastAsia" w:ascii="宋体" w:eastAsia="宋体"/>
                <w:sz w:val="15"/>
              </w:rPr>
              <w:t>性别：女</w:t>
            </w:r>
          </w:p>
          <w:p>
            <w:pPr>
              <w:pStyle w:val="14"/>
              <w:spacing w:before="120"/>
              <w:ind w:left="188"/>
              <w:rPr>
                <w:rFonts w:hint="eastAsia" w:ascii="宋体" w:eastAsia="宋体"/>
                <w:sz w:val="15"/>
              </w:rPr>
            </w:pPr>
            <w:r>
              <w:rPr>
                <w:rFonts w:hint="eastAsia" w:ascii="宋体" w:eastAsia="宋体"/>
                <w:sz w:val="15"/>
              </w:rPr>
              <w:t>专业：新闻学</w:t>
            </w:r>
          </w:p>
        </w:tc>
        <w:tc>
          <w:tcPr>
            <w:tcW w:w="2353" w:type="dxa"/>
            <w:tcBorders>
              <w:tl2br w:val="nil"/>
              <w:tr2bl w:val="nil"/>
            </w:tcBorders>
          </w:tcPr>
          <w:p>
            <w:pPr>
              <w:pStyle w:val="14"/>
              <w:spacing w:line="170" w:lineRule="exact"/>
              <w:ind w:left="150"/>
              <w:rPr>
                <w:rFonts w:hint="eastAsia" w:ascii="宋体" w:eastAsia="宋体"/>
                <w:sz w:val="15"/>
              </w:rPr>
            </w:pPr>
            <w:r>
              <w:rPr>
                <w:rFonts w:hint="eastAsia" w:ascii="宋体" w:eastAsia="宋体"/>
                <w:sz w:val="15"/>
              </w:rPr>
              <w:t>学号：160110502013</w:t>
            </w:r>
          </w:p>
          <w:p>
            <w:pPr>
              <w:pStyle w:val="14"/>
              <w:spacing w:before="120"/>
              <w:ind w:left="150"/>
              <w:rPr>
                <w:rFonts w:hint="eastAsia" w:ascii="宋体" w:eastAsia="宋体"/>
                <w:sz w:val="15"/>
              </w:rPr>
            </w:pPr>
            <w:r>
              <w:rPr>
                <w:rFonts w:hint="eastAsia" w:ascii="宋体" w:eastAsia="宋体"/>
                <w:sz w:val="15"/>
              </w:rPr>
              <w:t>学制：4 年</w:t>
            </w:r>
          </w:p>
        </w:tc>
        <w:tc>
          <w:tcPr>
            <w:tcW w:w="1581" w:type="dxa"/>
            <w:tcBorders>
              <w:tl2br w:val="nil"/>
              <w:tr2bl w:val="nil"/>
            </w:tcBorders>
          </w:tcPr>
          <w:p>
            <w:pPr>
              <w:pStyle w:val="14"/>
              <w:spacing w:line="170" w:lineRule="exact"/>
              <w:ind w:left="189"/>
              <w:rPr>
                <w:rFonts w:hint="eastAsia" w:ascii="宋体" w:eastAsia="宋体"/>
                <w:sz w:val="15"/>
              </w:rPr>
            </w:pPr>
            <w:r>
              <w:rPr>
                <w:rFonts w:hint="eastAsia" w:ascii="宋体" w:eastAsia="宋体"/>
                <w:sz w:val="15"/>
              </w:rPr>
              <w:t>修业时间：2016.09-</w:t>
            </w:r>
          </w:p>
        </w:tc>
        <w:tc>
          <w:tcPr>
            <w:tcW w:w="1575" w:type="dxa"/>
            <w:tcBorders>
              <w:tl2br w:val="nil"/>
              <w:tr2bl w:val="nil"/>
            </w:tcBorders>
          </w:tcPr>
          <w:p>
            <w:pPr>
              <w:pStyle w:val="14"/>
              <w:spacing w:line="170" w:lineRule="exact"/>
              <w:ind w:left="189"/>
              <w:rPr>
                <w:rFonts w:hint="eastAsia" w:ascii="宋体" w:eastAsia="宋体"/>
                <w:sz w:val="15"/>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78" w:hRule="atLeast"/>
        </w:trPr>
        <w:tc>
          <w:tcPr>
            <w:tcW w:w="1730" w:type="dxa"/>
            <w:tcBorders>
              <w:tl2br w:val="nil"/>
              <w:tr2bl w:val="nil"/>
            </w:tcBorders>
          </w:tcPr>
          <w:p>
            <w:pPr>
              <w:pStyle w:val="14"/>
              <w:spacing w:before="59" w:line="151" w:lineRule="exact"/>
              <w:ind w:left="50"/>
              <w:rPr>
                <w:rFonts w:hint="eastAsia" w:ascii="宋体" w:eastAsia="宋体"/>
                <w:sz w:val="15"/>
              </w:rPr>
            </w:pPr>
            <w:r>
              <w:rPr>
                <w:rFonts w:hint="eastAsia" w:ascii="宋体" w:eastAsia="宋体"/>
                <w:sz w:val="15"/>
              </w:rPr>
              <w:t>培养层次：本科</w:t>
            </w:r>
          </w:p>
        </w:tc>
        <w:tc>
          <w:tcPr>
            <w:tcW w:w="1681" w:type="dxa"/>
            <w:tcBorders>
              <w:tl2br w:val="nil"/>
              <w:tr2bl w:val="nil"/>
            </w:tcBorders>
          </w:tcPr>
          <w:p>
            <w:pPr>
              <w:pStyle w:val="14"/>
              <w:spacing w:before="59" w:line="151" w:lineRule="exact"/>
              <w:ind w:left="188"/>
              <w:rPr>
                <w:rFonts w:hint="eastAsia" w:ascii="宋体" w:eastAsia="宋体"/>
                <w:sz w:val="15"/>
              </w:rPr>
            </w:pPr>
            <w:r>
              <w:rPr>
                <w:rFonts w:hint="eastAsia" w:ascii="宋体" w:eastAsia="宋体"/>
                <w:sz w:val="15"/>
              </w:rPr>
              <w:t>授予学位：文学学士</w:t>
            </w:r>
          </w:p>
        </w:tc>
        <w:tc>
          <w:tcPr>
            <w:tcW w:w="2353" w:type="dxa"/>
            <w:tcBorders>
              <w:tl2br w:val="nil"/>
              <w:tr2bl w:val="nil"/>
            </w:tcBorders>
          </w:tcPr>
          <w:p>
            <w:pPr>
              <w:pStyle w:val="14"/>
              <w:spacing w:before="59" w:line="151" w:lineRule="exact"/>
              <w:ind w:left="150"/>
              <w:rPr>
                <w:rFonts w:hint="eastAsia" w:ascii="宋体" w:eastAsia="宋体"/>
                <w:sz w:val="15"/>
              </w:rPr>
            </w:pPr>
            <w:r>
              <w:rPr>
                <w:rFonts w:hint="eastAsia" w:ascii="宋体" w:eastAsia="宋体"/>
                <w:sz w:val="15"/>
              </w:rPr>
              <w:t>身份证号：45062119970205292</w:t>
            </w:r>
          </w:p>
        </w:tc>
        <w:tc>
          <w:tcPr>
            <w:tcW w:w="1581" w:type="dxa"/>
            <w:tcBorders>
              <w:tl2br w:val="nil"/>
              <w:tr2bl w:val="nil"/>
            </w:tcBorders>
          </w:tcPr>
          <w:p>
            <w:pPr>
              <w:pStyle w:val="14"/>
              <w:ind w:left="0"/>
              <w:rPr>
                <w:rFonts w:ascii="Times New Roman"/>
                <w:sz w:val="14"/>
              </w:rPr>
            </w:pPr>
          </w:p>
        </w:tc>
        <w:tc>
          <w:tcPr>
            <w:tcW w:w="1575" w:type="dxa"/>
            <w:tcBorders>
              <w:tl2br w:val="nil"/>
              <w:tr2bl w:val="nil"/>
            </w:tcBorders>
          </w:tcPr>
          <w:p>
            <w:pPr>
              <w:pStyle w:val="14"/>
              <w:ind w:left="0"/>
              <w:rPr>
                <w:rFonts w:ascii="Times New Roman"/>
                <w:sz w:val="14"/>
              </w:rPr>
            </w:pPr>
          </w:p>
        </w:tc>
      </w:tr>
    </w:tbl>
    <w:p>
      <w:pPr>
        <w:spacing w:before="42"/>
        <w:ind w:left="2412" w:right="0" w:firstLine="0"/>
        <w:jc w:val="left"/>
        <w:rPr>
          <w:rFonts w:hint="eastAsia" w:ascii="宋体" w:eastAsia="宋体"/>
          <w:sz w:val="32"/>
        </w:rPr>
      </w:pPr>
      <w:r>
        <w:pict>
          <v:shape id="_x0000_s1057" o:spid="_x0000_s1057" o:spt="202" type="#_x0000_t202" style="position:absolute;left:0pt;margin-left:12.9pt;margin-top:-34.1pt;height:36.6pt;width:431.55pt;mso-position-horizontal-relative:page;mso-position-vertical-relative:page;z-index:251662336;mso-width-relative:page;mso-height-relative:page;" filled="f" stroked="f" coordsize="21600,21600">
            <v:path/>
            <v:fill on="f" focussize="0,0"/>
            <v:stroke on="f"/>
            <v:imagedata o:title=""/>
            <o:lock v:ext="edit" aspectratio="f"/>
            <v:textbox inset="0mm,0mm,0mm,0mm">
              <w:txbxContent>
                <w:p>
                  <w:pPr>
                    <w:pStyle w:val="3"/>
                  </w:pPr>
                </w:p>
              </w:txbxContent>
            </v:textbox>
          </v:shape>
        </w:pict>
      </w:r>
      <w:r>
        <w:br w:type="column"/>
      </w:r>
      <w:r>
        <w:rPr>
          <w:rFonts w:hint="eastAsia" w:ascii="宋体" w:eastAsia="宋体"/>
          <w:sz w:val="32"/>
        </w:rPr>
        <w:t>广西民族师范学院学生成绩表</w:t>
      </w:r>
    </w:p>
    <w:p>
      <w:pPr>
        <w:spacing w:after="0"/>
        <w:jc w:val="left"/>
        <w:rPr>
          <w:rFonts w:hint="eastAsia" w:ascii="宋体" w:eastAsia="宋体"/>
          <w:sz w:val="32"/>
        </w:rPr>
        <w:sectPr>
          <w:pgSz w:w="11910" w:h="16840"/>
          <w:pgMar w:top="420" w:right="500" w:bottom="280" w:left="680" w:header="720" w:footer="720" w:gutter="0"/>
          <w:pgBorders>
            <w:top w:val="none" w:sz="0" w:space="0"/>
            <w:left w:val="none" w:sz="0" w:space="0"/>
            <w:bottom w:val="none" w:sz="0" w:space="0"/>
            <w:right w:val="none" w:sz="0" w:space="0"/>
          </w:pgBorders>
          <w:cols w:equalWidth="0" w:num="2">
            <w:col w:w="876" w:space="40"/>
            <w:col w:w="9814"/>
          </w:cols>
        </w:sectPr>
      </w:pPr>
    </w:p>
    <w:p>
      <w:pPr>
        <w:tabs>
          <w:tab w:val="left" w:pos="2077"/>
          <w:tab w:val="left" w:pos="4100"/>
          <w:tab w:val="left" w:pos="6351"/>
        </w:tabs>
        <w:spacing w:before="120"/>
        <w:ind w:left="426" w:right="0" w:firstLine="0"/>
        <w:jc w:val="left"/>
        <w:rPr>
          <w:rFonts w:hint="eastAsia" w:ascii="宋体" w:eastAsia="宋体"/>
          <w:sz w:val="15"/>
        </w:rPr>
      </w:pPr>
      <w:r>
        <w:rPr>
          <w:rFonts w:hint="eastAsia" w:ascii="宋体" w:eastAsia="宋体"/>
          <w:sz w:val="15"/>
        </w:rPr>
        <w:t>总学时：</w:t>
      </w:r>
      <w:r>
        <w:rPr>
          <w:rFonts w:hint="eastAsia" w:ascii="宋体" w:eastAsia="宋体"/>
          <w:sz w:val="15"/>
        </w:rPr>
        <w:tab/>
      </w:r>
      <w:r>
        <w:rPr>
          <w:rFonts w:hint="eastAsia" w:ascii="宋体" w:eastAsia="宋体"/>
          <w:sz w:val="15"/>
        </w:rPr>
        <w:t>取得学分：</w:t>
      </w:r>
      <w:r>
        <w:rPr>
          <w:rFonts w:hint="eastAsia" w:ascii="宋体" w:eastAsia="宋体"/>
          <w:sz w:val="15"/>
        </w:rPr>
        <w:tab/>
      </w:r>
      <w:r>
        <w:rPr>
          <w:rFonts w:hint="eastAsia" w:ascii="宋体" w:eastAsia="宋体"/>
          <w:sz w:val="15"/>
        </w:rPr>
        <w:t>加权平均分</w:t>
      </w:r>
      <w:r>
        <w:rPr>
          <w:rFonts w:hint="eastAsia" w:ascii="宋体" w:eastAsia="宋体"/>
          <w:sz w:val="15"/>
        </w:rPr>
        <w:tab/>
      </w:r>
      <w:r>
        <w:rPr>
          <w:rFonts w:hint="eastAsia" w:ascii="宋体" w:eastAsia="宋体"/>
          <w:sz w:val="15"/>
        </w:rPr>
        <w:t>平均学分绩：</w:t>
      </w:r>
    </w:p>
    <w:p>
      <w:pPr>
        <w:spacing w:before="120"/>
        <w:ind w:left="0" w:right="707" w:firstLine="0"/>
        <w:jc w:val="right"/>
        <w:rPr>
          <w:rFonts w:hint="eastAsia" w:ascii="宋体" w:eastAsia="宋体"/>
          <w:sz w:val="15"/>
        </w:rPr>
      </w:pPr>
      <w:r>
        <w:rPr>
          <w:rFonts w:hint="eastAsia" w:ascii="宋体" w:eastAsia="宋体"/>
          <w:w w:val="95"/>
          <w:sz w:val="15"/>
        </w:rPr>
        <w:t>广西民族师范学院教务处</w:t>
      </w:r>
    </w:p>
    <w:p>
      <w:pPr>
        <w:spacing w:before="119" w:line="388" w:lineRule="auto"/>
        <w:ind w:left="9344" w:right="708" w:firstLine="74"/>
        <w:jc w:val="right"/>
        <w:rPr>
          <w:rFonts w:hint="eastAsia" w:ascii="宋体" w:eastAsia="宋体"/>
          <w:sz w:val="15"/>
        </w:rPr>
      </w:pPr>
      <w:r>
        <w:rPr>
          <w:rFonts w:hint="eastAsia" w:ascii="宋体" w:eastAsia="宋体"/>
          <w:w w:val="95"/>
          <w:sz w:val="15"/>
        </w:rPr>
        <w:t>（公章</w:t>
      </w:r>
      <w:r>
        <w:rPr>
          <w:rFonts w:hint="eastAsia" w:ascii="宋体" w:eastAsia="宋体"/>
          <w:spacing w:val="-16"/>
          <w:w w:val="95"/>
          <w:sz w:val="15"/>
        </w:rPr>
        <w:t xml:space="preserve">） </w:t>
      </w:r>
      <w:r>
        <w:rPr>
          <w:rFonts w:hint="eastAsia" w:ascii="宋体" w:eastAsia="宋体"/>
          <w:spacing w:val="-1"/>
          <w:w w:val="95"/>
          <w:sz w:val="15"/>
        </w:rPr>
        <w:t>2020-6-30</w:t>
      </w:r>
    </w:p>
    <w:p>
      <w:pPr>
        <w:spacing w:after="0" w:line="388" w:lineRule="auto"/>
        <w:jc w:val="right"/>
        <w:rPr>
          <w:rFonts w:hint="eastAsia" w:ascii="宋体" w:eastAsia="宋体"/>
          <w:sz w:val="15"/>
        </w:rPr>
        <w:sectPr>
          <w:type w:val="continuous"/>
          <w:pgSz w:w="11910" w:h="16840"/>
          <w:pgMar w:top="1580" w:right="500" w:bottom="280" w:left="680" w:header="720" w:footer="720" w:gutter="0"/>
          <w:pgBorders>
            <w:top w:val="none" w:sz="0" w:space="0"/>
            <w:left w:val="none" w:sz="0" w:space="0"/>
            <w:bottom w:val="none" w:sz="0" w:space="0"/>
            <w:right w:val="none" w:sz="0" w:space="0"/>
          </w:pgBorders>
        </w:sectPr>
      </w:pPr>
    </w:p>
    <w:p>
      <w:pPr>
        <w:pStyle w:val="3"/>
        <w:ind w:left="261"/>
        <w:rPr>
          <w:rFonts w:ascii="宋体"/>
          <w:sz w:val="20"/>
        </w:rPr>
        <w:sectPr>
          <w:pgSz w:w="11910" w:h="16840"/>
          <w:pgMar w:top="860" w:right="500" w:bottom="280" w:left="680" w:header="720" w:footer="720" w:gutter="0"/>
          <w:pgBorders>
            <w:top w:val="none" w:sz="0" w:space="0"/>
            <w:left w:val="none" w:sz="0" w:space="0"/>
            <w:bottom w:val="none" w:sz="0" w:space="0"/>
            <w:right w:val="none" w:sz="0" w:space="0"/>
          </w:pgBorders>
        </w:sectPr>
      </w:pPr>
      <w:r>
        <w:rPr>
          <w:rFonts w:ascii="宋体"/>
          <w:sz w:val="20"/>
        </w:rPr>
        <w:drawing>
          <wp:inline distT="0" distB="0" distL="0" distR="0">
            <wp:extent cx="6252210" cy="8778240"/>
            <wp:effectExtent l="0" t="0" r="0" b="0"/>
            <wp:docPr id="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7.jpeg"/>
                    <pic:cNvPicPr>
                      <a:picLocks noChangeAspect="1"/>
                    </pic:cNvPicPr>
                  </pic:nvPicPr>
                  <pic:blipFill>
                    <a:blip r:embed="rId21" cstate="print"/>
                    <a:stretch>
                      <a:fillRect/>
                    </a:stretch>
                  </pic:blipFill>
                  <pic:spPr>
                    <a:xfrm>
                      <a:off x="0" y="0"/>
                      <a:ext cx="6252599" cy="8778240"/>
                    </a:xfrm>
                    <a:prstGeom prst="rect">
                      <a:avLst/>
                    </a:prstGeom>
                  </pic:spPr>
                </pic:pic>
              </a:graphicData>
            </a:graphic>
          </wp:inline>
        </w:drawing>
      </w:r>
    </w:p>
    <w:p>
      <w:pPr>
        <w:pStyle w:val="3"/>
        <w:ind w:left="261"/>
        <w:rPr>
          <w:rFonts w:hint="eastAsia" w:ascii="宋体" w:eastAsia="微软雅黑"/>
          <w:sz w:val="20"/>
          <w:lang w:eastAsia="zh-CN"/>
        </w:rPr>
      </w:pPr>
    </w:p>
    <w:p>
      <w:pPr>
        <w:pStyle w:val="3"/>
        <w:ind w:left="261"/>
        <w:rPr>
          <w:rFonts w:hint="eastAsia" w:ascii="宋体" w:eastAsia="微软雅黑"/>
          <w:sz w:val="20"/>
          <w:lang w:eastAsia="zh-CN"/>
        </w:rPr>
      </w:pPr>
      <w:r>
        <w:rPr>
          <w:rFonts w:hint="eastAsia" w:ascii="宋体" w:eastAsia="微软雅黑"/>
          <w:sz w:val="20"/>
          <w:lang w:eastAsia="zh-CN"/>
        </w:rPr>
        <w:drawing>
          <wp:anchor distT="0" distB="0" distL="114300" distR="114300" simplePos="0" relativeHeight="251663360" behindDoc="0" locked="0" layoutInCell="1" allowOverlap="1">
            <wp:simplePos x="0" y="0"/>
            <wp:positionH relativeFrom="column">
              <wp:posOffset>-1024890</wp:posOffset>
            </wp:positionH>
            <wp:positionV relativeFrom="paragraph">
              <wp:posOffset>1348105</wp:posOffset>
            </wp:positionV>
            <wp:extent cx="8978900" cy="6372860"/>
            <wp:effectExtent l="0" t="0" r="2540" b="0"/>
            <wp:wrapNone/>
            <wp:docPr id="2" name="图片 2" descr="IMG_20190504_13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190504_132256"/>
                    <pic:cNvPicPr>
                      <a:picLocks noChangeAspect="1"/>
                    </pic:cNvPicPr>
                  </pic:nvPicPr>
                  <pic:blipFill>
                    <a:blip r:embed="rId22"/>
                    <a:stretch>
                      <a:fillRect/>
                    </a:stretch>
                  </pic:blipFill>
                  <pic:spPr>
                    <a:xfrm rot="5400000">
                      <a:off x="0" y="0"/>
                      <a:ext cx="8978900" cy="6372860"/>
                    </a:xfrm>
                    <a:prstGeom prst="rect">
                      <a:avLst/>
                    </a:prstGeom>
                  </pic:spPr>
                </pic:pic>
              </a:graphicData>
            </a:graphic>
          </wp:anchor>
        </w:drawing>
      </w:r>
    </w:p>
    <w:p>
      <w:pPr>
        <w:pStyle w:val="3"/>
        <w:ind w:left="261"/>
        <w:rPr>
          <w:rFonts w:hint="eastAsia" w:ascii="宋体" w:eastAsia="微软雅黑"/>
          <w:sz w:val="20"/>
          <w:lang w:eastAsia="zh-CN"/>
        </w:rPr>
      </w:pPr>
    </w:p>
    <w:p>
      <w:pPr>
        <w:pStyle w:val="3"/>
        <w:ind w:left="261"/>
        <w:rPr>
          <w:rFonts w:hint="eastAsia" w:ascii="宋体" w:eastAsia="微软雅黑"/>
          <w:sz w:val="20"/>
          <w:lang w:eastAsia="zh-CN"/>
        </w:rPr>
      </w:pPr>
    </w:p>
    <w:p>
      <w:pPr>
        <w:pStyle w:val="3"/>
        <w:ind w:left="261"/>
        <w:rPr>
          <w:rFonts w:hint="eastAsia" w:ascii="宋体" w:eastAsia="微软雅黑"/>
          <w:sz w:val="20"/>
          <w:lang w:eastAsia="zh-CN"/>
        </w:rPr>
      </w:pPr>
    </w:p>
    <w:p>
      <w:pPr>
        <w:pStyle w:val="3"/>
        <w:ind w:left="261"/>
        <w:rPr>
          <w:rFonts w:hint="eastAsia" w:ascii="宋体" w:eastAsia="微软雅黑"/>
          <w:sz w:val="20"/>
          <w:lang w:eastAsia="zh-CN"/>
        </w:rPr>
        <w:sectPr>
          <w:pgSz w:w="11910" w:h="16840"/>
          <w:pgMar w:top="860" w:right="500" w:bottom="280" w:left="680" w:header="720" w:footer="720" w:gutter="0"/>
          <w:pgBorders>
            <w:top w:val="none" w:sz="0" w:space="0"/>
            <w:left w:val="none" w:sz="0" w:space="0"/>
            <w:bottom w:val="none" w:sz="0" w:space="0"/>
            <w:right w:val="none" w:sz="0" w:space="0"/>
          </w:pgBorders>
        </w:sectPr>
      </w:pPr>
    </w:p>
    <w:p>
      <w:pPr>
        <w:pStyle w:val="3"/>
        <w:ind w:left="261"/>
        <w:rPr>
          <w:rFonts w:hint="eastAsia" w:ascii="宋体" w:eastAsia="微软雅黑"/>
          <w:sz w:val="20"/>
          <w:lang w:eastAsia="zh-CN"/>
        </w:rPr>
      </w:pPr>
      <w:bookmarkStart w:id="0" w:name="_GoBack"/>
      <w:bookmarkEnd w:id="0"/>
      <w:r>
        <w:rPr>
          <w:rFonts w:hint="eastAsia" w:ascii="宋体" w:eastAsia="微软雅黑"/>
          <w:sz w:val="20"/>
          <w:lang w:eastAsia="zh-CN"/>
        </w:rPr>
        <w:drawing>
          <wp:anchor distT="0" distB="0" distL="114300" distR="114300" simplePos="0" relativeHeight="251664384" behindDoc="0" locked="0" layoutInCell="1" allowOverlap="1">
            <wp:simplePos x="0" y="0"/>
            <wp:positionH relativeFrom="column">
              <wp:posOffset>165735</wp:posOffset>
            </wp:positionH>
            <wp:positionV relativeFrom="paragraph">
              <wp:posOffset>0</wp:posOffset>
            </wp:positionV>
            <wp:extent cx="6698615" cy="8932545"/>
            <wp:effectExtent l="0" t="0" r="6985" b="8255"/>
            <wp:wrapNone/>
            <wp:docPr id="3" name="图片 3" descr="IMG_20190504_13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190504_132312"/>
                    <pic:cNvPicPr>
                      <a:picLocks noChangeAspect="1"/>
                    </pic:cNvPicPr>
                  </pic:nvPicPr>
                  <pic:blipFill>
                    <a:blip r:embed="rId23"/>
                    <a:stretch>
                      <a:fillRect/>
                    </a:stretch>
                  </pic:blipFill>
                  <pic:spPr>
                    <a:xfrm>
                      <a:off x="0" y="0"/>
                      <a:ext cx="6698615" cy="8932545"/>
                    </a:xfrm>
                    <a:prstGeom prst="rect">
                      <a:avLst/>
                    </a:prstGeom>
                  </pic:spPr>
                </pic:pic>
              </a:graphicData>
            </a:graphic>
          </wp:anchor>
        </w:drawing>
      </w:r>
    </w:p>
    <w:sectPr>
      <w:pgSz w:w="11910" w:h="16840"/>
      <w:pgMar w:top="860" w:right="500" w:bottom="280" w:left="680" w:header="720" w:footer="720" w:gutter="0"/>
      <w:pgBorders>
        <w:top w:val="none" w:sz="0" w:space="0"/>
        <w:left w:val="none" w:sz="0" w:space="0"/>
        <w:bottom w:val="none" w:sz="0" w:space="0"/>
        <w:right w:val="none" w:sz="0" w:space="0"/>
      </w:pgBorder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Black">
    <w:panose1 w:val="020B0A04020102020204"/>
    <w:charset w:val="00"/>
    <w:family w:val="swiss"/>
    <w:pitch w:val="default"/>
    <w:sig w:usb0="A00002AF" w:usb1="400078FB" w:usb2="00000000" w:usb3="00000000" w:csb0="6000009F" w:csb1="DFD70000"/>
  </w:font>
  <w:font w:name="仿宋_GB2312">
    <w:altName w:val="仿宋"/>
    <w:panose1 w:val="00000000000000000000"/>
    <w:charset w:val="86"/>
    <w:family w:val="modern"/>
    <w:pitch w:val="default"/>
    <w:sig w:usb0="00000000" w:usb1="00000000" w:usb2="00000016" w:usb3="00000000" w:csb0="00040001"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auto"/>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205925"/>
    <w:multiLevelType w:val="multilevel"/>
    <w:tmpl w:val="BF205925"/>
    <w:lvl w:ilvl="0" w:tentative="0">
      <w:start w:val="0"/>
      <w:numFmt w:val="bullet"/>
      <w:lvlText w:val=""/>
      <w:lvlJc w:val="left"/>
      <w:pPr>
        <w:ind w:left="526"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1256" w:hanging="420"/>
      </w:pPr>
      <w:rPr>
        <w:rFonts w:hint="default"/>
        <w:lang w:val="zh-CN" w:eastAsia="zh-CN" w:bidi="zh-CN"/>
      </w:rPr>
    </w:lvl>
    <w:lvl w:ilvl="2" w:tentative="0">
      <w:start w:val="0"/>
      <w:numFmt w:val="bullet"/>
      <w:lvlText w:val="•"/>
      <w:lvlJc w:val="left"/>
      <w:pPr>
        <w:ind w:left="1993" w:hanging="420"/>
      </w:pPr>
      <w:rPr>
        <w:rFonts w:hint="default"/>
        <w:lang w:val="zh-CN" w:eastAsia="zh-CN" w:bidi="zh-CN"/>
      </w:rPr>
    </w:lvl>
    <w:lvl w:ilvl="3" w:tentative="0">
      <w:start w:val="0"/>
      <w:numFmt w:val="bullet"/>
      <w:lvlText w:val="•"/>
      <w:lvlJc w:val="left"/>
      <w:pPr>
        <w:ind w:left="2730" w:hanging="420"/>
      </w:pPr>
      <w:rPr>
        <w:rFonts w:hint="default"/>
        <w:lang w:val="zh-CN" w:eastAsia="zh-CN" w:bidi="zh-CN"/>
      </w:rPr>
    </w:lvl>
    <w:lvl w:ilvl="4" w:tentative="0">
      <w:start w:val="0"/>
      <w:numFmt w:val="bullet"/>
      <w:lvlText w:val="•"/>
      <w:lvlJc w:val="left"/>
      <w:pPr>
        <w:ind w:left="3466" w:hanging="420"/>
      </w:pPr>
      <w:rPr>
        <w:rFonts w:hint="default"/>
        <w:lang w:val="zh-CN" w:eastAsia="zh-CN" w:bidi="zh-CN"/>
      </w:rPr>
    </w:lvl>
    <w:lvl w:ilvl="5" w:tentative="0">
      <w:start w:val="0"/>
      <w:numFmt w:val="bullet"/>
      <w:lvlText w:val="•"/>
      <w:lvlJc w:val="left"/>
      <w:pPr>
        <w:ind w:left="4203" w:hanging="420"/>
      </w:pPr>
      <w:rPr>
        <w:rFonts w:hint="default"/>
        <w:lang w:val="zh-CN" w:eastAsia="zh-CN" w:bidi="zh-CN"/>
      </w:rPr>
    </w:lvl>
    <w:lvl w:ilvl="6" w:tentative="0">
      <w:start w:val="0"/>
      <w:numFmt w:val="bullet"/>
      <w:lvlText w:val="•"/>
      <w:lvlJc w:val="left"/>
      <w:pPr>
        <w:ind w:left="4940" w:hanging="420"/>
      </w:pPr>
      <w:rPr>
        <w:rFonts w:hint="default"/>
        <w:lang w:val="zh-CN" w:eastAsia="zh-CN" w:bidi="zh-CN"/>
      </w:rPr>
    </w:lvl>
    <w:lvl w:ilvl="7" w:tentative="0">
      <w:start w:val="0"/>
      <w:numFmt w:val="bullet"/>
      <w:lvlText w:val="•"/>
      <w:lvlJc w:val="left"/>
      <w:pPr>
        <w:ind w:left="5676" w:hanging="420"/>
      </w:pPr>
      <w:rPr>
        <w:rFonts w:hint="default"/>
        <w:lang w:val="zh-CN" w:eastAsia="zh-CN" w:bidi="zh-CN"/>
      </w:rPr>
    </w:lvl>
    <w:lvl w:ilvl="8" w:tentative="0">
      <w:start w:val="0"/>
      <w:numFmt w:val="bullet"/>
      <w:lvlText w:val="•"/>
      <w:lvlJc w:val="left"/>
      <w:pPr>
        <w:ind w:left="6413" w:hanging="420"/>
      </w:pPr>
      <w:rPr>
        <w:rFonts w:hint="default"/>
        <w:lang w:val="zh-CN" w:eastAsia="zh-CN" w:bidi="zh-CN"/>
      </w:rPr>
    </w:lvl>
  </w:abstractNum>
  <w:abstractNum w:abstractNumId="1">
    <w:nsid w:val="CF092B84"/>
    <w:multiLevelType w:val="multilevel"/>
    <w:tmpl w:val="CF092B84"/>
    <w:lvl w:ilvl="0" w:tentative="0">
      <w:start w:val="0"/>
      <w:numFmt w:val="bullet"/>
      <w:lvlText w:val="●"/>
      <w:lvlJc w:val="left"/>
      <w:pPr>
        <w:ind w:left="106" w:hanging="461"/>
      </w:pPr>
      <w:rPr>
        <w:rFonts w:hint="default" w:ascii="微软雅黑" w:hAnsi="微软雅黑" w:eastAsia="微软雅黑" w:cs="微软雅黑"/>
        <w:w w:val="99"/>
        <w:sz w:val="21"/>
        <w:szCs w:val="21"/>
        <w:lang w:val="zh-CN" w:eastAsia="zh-CN" w:bidi="zh-CN"/>
      </w:rPr>
    </w:lvl>
    <w:lvl w:ilvl="1" w:tentative="0">
      <w:start w:val="0"/>
      <w:numFmt w:val="bullet"/>
      <w:lvlText w:val="•"/>
      <w:lvlJc w:val="left"/>
      <w:pPr>
        <w:ind w:left="878" w:hanging="461"/>
      </w:pPr>
      <w:rPr>
        <w:rFonts w:hint="default"/>
        <w:lang w:val="zh-CN" w:eastAsia="zh-CN" w:bidi="zh-CN"/>
      </w:rPr>
    </w:lvl>
    <w:lvl w:ilvl="2" w:tentative="0">
      <w:start w:val="0"/>
      <w:numFmt w:val="bullet"/>
      <w:lvlText w:val="•"/>
      <w:lvlJc w:val="left"/>
      <w:pPr>
        <w:ind w:left="1657" w:hanging="461"/>
      </w:pPr>
      <w:rPr>
        <w:rFonts w:hint="default"/>
        <w:lang w:val="zh-CN" w:eastAsia="zh-CN" w:bidi="zh-CN"/>
      </w:rPr>
    </w:lvl>
    <w:lvl w:ilvl="3" w:tentative="0">
      <w:start w:val="0"/>
      <w:numFmt w:val="bullet"/>
      <w:lvlText w:val="•"/>
      <w:lvlJc w:val="left"/>
      <w:pPr>
        <w:ind w:left="2436" w:hanging="461"/>
      </w:pPr>
      <w:rPr>
        <w:rFonts w:hint="default"/>
        <w:lang w:val="zh-CN" w:eastAsia="zh-CN" w:bidi="zh-CN"/>
      </w:rPr>
    </w:lvl>
    <w:lvl w:ilvl="4" w:tentative="0">
      <w:start w:val="0"/>
      <w:numFmt w:val="bullet"/>
      <w:lvlText w:val="•"/>
      <w:lvlJc w:val="left"/>
      <w:pPr>
        <w:ind w:left="3214" w:hanging="461"/>
      </w:pPr>
      <w:rPr>
        <w:rFonts w:hint="default"/>
        <w:lang w:val="zh-CN" w:eastAsia="zh-CN" w:bidi="zh-CN"/>
      </w:rPr>
    </w:lvl>
    <w:lvl w:ilvl="5" w:tentative="0">
      <w:start w:val="0"/>
      <w:numFmt w:val="bullet"/>
      <w:lvlText w:val="•"/>
      <w:lvlJc w:val="left"/>
      <w:pPr>
        <w:ind w:left="3993" w:hanging="461"/>
      </w:pPr>
      <w:rPr>
        <w:rFonts w:hint="default"/>
        <w:lang w:val="zh-CN" w:eastAsia="zh-CN" w:bidi="zh-CN"/>
      </w:rPr>
    </w:lvl>
    <w:lvl w:ilvl="6" w:tentative="0">
      <w:start w:val="0"/>
      <w:numFmt w:val="bullet"/>
      <w:lvlText w:val="•"/>
      <w:lvlJc w:val="left"/>
      <w:pPr>
        <w:ind w:left="4772" w:hanging="461"/>
      </w:pPr>
      <w:rPr>
        <w:rFonts w:hint="default"/>
        <w:lang w:val="zh-CN" w:eastAsia="zh-CN" w:bidi="zh-CN"/>
      </w:rPr>
    </w:lvl>
    <w:lvl w:ilvl="7" w:tentative="0">
      <w:start w:val="0"/>
      <w:numFmt w:val="bullet"/>
      <w:lvlText w:val="•"/>
      <w:lvlJc w:val="left"/>
      <w:pPr>
        <w:ind w:left="5550" w:hanging="461"/>
      </w:pPr>
      <w:rPr>
        <w:rFonts w:hint="default"/>
        <w:lang w:val="zh-CN" w:eastAsia="zh-CN" w:bidi="zh-CN"/>
      </w:rPr>
    </w:lvl>
    <w:lvl w:ilvl="8" w:tentative="0">
      <w:start w:val="0"/>
      <w:numFmt w:val="bullet"/>
      <w:lvlText w:val="•"/>
      <w:lvlJc w:val="left"/>
      <w:pPr>
        <w:ind w:left="6329" w:hanging="461"/>
      </w:pPr>
      <w:rPr>
        <w:rFonts w:hint="default"/>
        <w:lang w:val="zh-CN" w:eastAsia="zh-CN" w:bidi="zh-CN"/>
      </w:rPr>
    </w:lvl>
  </w:abstractNum>
  <w:abstractNum w:abstractNumId="2">
    <w:nsid w:val="0053208E"/>
    <w:multiLevelType w:val="multilevel"/>
    <w:tmpl w:val="0053208E"/>
    <w:lvl w:ilvl="0" w:tentative="0">
      <w:start w:val="0"/>
      <w:numFmt w:val="bullet"/>
      <w:lvlText w:val=""/>
      <w:lvlJc w:val="left"/>
      <w:pPr>
        <w:ind w:left="526"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1256" w:hanging="420"/>
      </w:pPr>
      <w:rPr>
        <w:rFonts w:hint="default"/>
        <w:lang w:val="zh-CN" w:eastAsia="zh-CN" w:bidi="zh-CN"/>
      </w:rPr>
    </w:lvl>
    <w:lvl w:ilvl="2" w:tentative="0">
      <w:start w:val="0"/>
      <w:numFmt w:val="bullet"/>
      <w:lvlText w:val="•"/>
      <w:lvlJc w:val="left"/>
      <w:pPr>
        <w:ind w:left="1993" w:hanging="420"/>
      </w:pPr>
      <w:rPr>
        <w:rFonts w:hint="default"/>
        <w:lang w:val="zh-CN" w:eastAsia="zh-CN" w:bidi="zh-CN"/>
      </w:rPr>
    </w:lvl>
    <w:lvl w:ilvl="3" w:tentative="0">
      <w:start w:val="0"/>
      <w:numFmt w:val="bullet"/>
      <w:lvlText w:val="•"/>
      <w:lvlJc w:val="left"/>
      <w:pPr>
        <w:ind w:left="2730" w:hanging="420"/>
      </w:pPr>
      <w:rPr>
        <w:rFonts w:hint="default"/>
        <w:lang w:val="zh-CN" w:eastAsia="zh-CN" w:bidi="zh-CN"/>
      </w:rPr>
    </w:lvl>
    <w:lvl w:ilvl="4" w:tentative="0">
      <w:start w:val="0"/>
      <w:numFmt w:val="bullet"/>
      <w:lvlText w:val="•"/>
      <w:lvlJc w:val="left"/>
      <w:pPr>
        <w:ind w:left="3466" w:hanging="420"/>
      </w:pPr>
      <w:rPr>
        <w:rFonts w:hint="default"/>
        <w:lang w:val="zh-CN" w:eastAsia="zh-CN" w:bidi="zh-CN"/>
      </w:rPr>
    </w:lvl>
    <w:lvl w:ilvl="5" w:tentative="0">
      <w:start w:val="0"/>
      <w:numFmt w:val="bullet"/>
      <w:lvlText w:val="•"/>
      <w:lvlJc w:val="left"/>
      <w:pPr>
        <w:ind w:left="4203" w:hanging="420"/>
      </w:pPr>
      <w:rPr>
        <w:rFonts w:hint="default"/>
        <w:lang w:val="zh-CN" w:eastAsia="zh-CN" w:bidi="zh-CN"/>
      </w:rPr>
    </w:lvl>
    <w:lvl w:ilvl="6" w:tentative="0">
      <w:start w:val="0"/>
      <w:numFmt w:val="bullet"/>
      <w:lvlText w:val="•"/>
      <w:lvlJc w:val="left"/>
      <w:pPr>
        <w:ind w:left="4940" w:hanging="420"/>
      </w:pPr>
      <w:rPr>
        <w:rFonts w:hint="default"/>
        <w:lang w:val="zh-CN" w:eastAsia="zh-CN" w:bidi="zh-CN"/>
      </w:rPr>
    </w:lvl>
    <w:lvl w:ilvl="7" w:tentative="0">
      <w:start w:val="0"/>
      <w:numFmt w:val="bullet"/>
      <w:lvlText w:val="•"/>
      <w:lvlJc w:val="left"/>
      <w:pPr>
        <w:ind w:left="5676" w:hanging="420"/>
      </w:pPr>
      <w:rPr>
        <w:rFonts w:hint="default"/>
        <w:lang w:val="zh-CN" w:eastAsia="zh-CN" w:bidi="zh-CN"/>
      </w:rPr>
    </w:lvl>
    <w:lvl w:ilvl="8" w:tentative="0">
      <w:start w:val="0"/>
      <w:numFmt w:val="bullet"/>
      <w:lvlText w:val="•"/>
      <w:lvlJc w:val="left"/>
      <w:pPr>
        <w:ind w:left="6413" w:hanging="420"/>
      </w:pPr>
      <w:rPr>
        <w:rFonts w:hint="default"/>
        <w:lang w:val="zh-CN" w:eastAsia="zh-CN" w:bidi="zh-CN"/>
      </w:rPr>
    </w:lvl>
  </w:abstractNum>
  <w:abstractNum w:abstractNumId="3">
    <w:nsid w:val="59ADCABA"/>
    <w:multiLevelType w:val="multilevel"/>
    <w:tmpl w:val="59ADCABA"/>
    <w:lvl w:ilvl="0" w:tentative="0">
      <w:start w:val="0"/>
      <w:numFmt w:val="bullet"/>
      <w:lvlText w:val=""/>
      <w:lvlJc w:val="left"/>
      <w:pPr>
        <w:ind w:left="526"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1256" w:hanging="420"/>
      </w:pPr>
      <w:rPr>
        <w:rFonts w:hint="default"/>
        <w:lang w:val="zh-CN" w:eastAsia="zh-CN" w:bidi="zh-CN"/>
      </w:rPr>
    </w:lvl>
    <w:lvl w:ilvl="2" w:tentative="0">
      <w:start w:val="0"/>
      <w:numFmt w:val="bullet"/>
      <w:lvlText w:val="•"/>
      <w:lvlJc w:val="left"/>
      <w:pPr>
        <w:ind w:left="1993" w:hanging="420"/>
      </w:pPr>
      <w:rPr>
        <w:rFonts w:hint="default"/>
        <w:lang w:val="zh-CN" w:eastAsia="zh-CN" w:bidi="zh-CN"/>
      </w:rPr>
    </w:lvl>
    <w:lvl w:ilvl="3" w:tentative="0">
      <w:start w:val="0"/>
      <w:numFmt w:val="bullet"/>
      <w:lvlText w:val="•"/>
      <w:lvlJc w:val="left"/>
      <w:pPr>
        <w:ind w:left="2730" w:hanging="420"/>
      </w:pPr>
      <w:rPr>
        <w:rFonts w:hint="default"/>
        <w:lang w:val="zh-CN" w:eastAsia="zh-CN" w:bidi="zh-CN"/>
      </w:rPr>
    </w:lvl>
    <w:lvl w:ilvl="4" w:tentative="0">
      <w:start w:val="0"/>
      <w:numFmt w:val="bullet"/>
      <w:lvlText w:val="•"/>
      <w:lvlJc w:val="left"/>
      <w:pPr>
        <w:ind w:left="3466" w:hanging="420"/>
      </w:pPr>
      <w:rPr>
        <w:rFonts w:hint="default"/>
        <w:lang w:val="zh-CN" w:eastAsia="zh-CN" w:bidi="zh-CN"/>
      </w:rPr>
    </w:lvl>
    <w:lvl w:ilvl="5" w:tentative="0">
      <w:start w:val="0"/>
      <w:numFmt w:val="bullet"/>
      <w:lvlText w:val="•"/>
      <w:lvlJc w:val="left"/>
      <w:pPr>
        <w:ind w:left="4203" w:hanging="420"/>
      </w:pPr>
      <w:rPr>
        <w:rFonts w:hint="default"/>
        <w:lang w:val="zh-CN" w:eastAsia="zh-CN" w:bidi="zh-CN"/>
      </w:rPr>
    </w:lvl>
    <w:lvl w:ilvl="6" w:tentative="0">
      <w:start w:val="0"/>
      <w:numFmt w:val="bullet"/>
      <w:lvlText w:val="•"/>
      <w:lvlJc w:val="left"/>
      <w:pPr>
        <w:ind w:left="4940" w:hanging="420"/>
      </w:pPr>
      <w:rPr>
        <w:rFonts w:hint="default"/>
        <w:lang w:val="zh-CN" w:eastAsia="zh-CN" w:bidi="zh-CN"/>
      </w:rPr>
    </w:lvl>
    <w:lvl w:ilvl="7" w:tentative="0">
      <w:start w:val="0"/>
      <w:numFmt w:val="bullet"/>
      <w:lvlText w:val="•"/>
      <w:lvlJc w:val="left"/>
      <w:pPr>
        <w:ind w:left="5676" w:hanging="420"/>
      </w:pPr>
      <w:rPr>
        <w:rFonts w:hint="default"/>
        <w:lang w:val="zh-CN" w:eastAsia="zh-CN" w:bidi="zh-CN"/>
      </w:rPr>
    </w:lvl>
    <w:lvl w:ilvl="8" w:tentative="0">
      <w:start w:val="0"/>
      <w:numFmt w:val="bullet"/>
      <w:lvlText w:val="•"/>
      <w:lvlJc w:val="left"/>
      <w:pPr>
        <w:ind w:left="6413" w:hanging="420"/>
      </w:pPr>
      <w:rPr>
        <w:rFonts w:hint="default"/>
        <w:lang w:val="zh-CN" w:eastAsia="zh-CN" w:bidi="zh-CN"/>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2"/>
  </w:compat>
  <w:rsids>
    <w:rsidRoot w:val="00606FF7"/>
    <w:rsid w:val="00005192"/>
    <w:rsid w:val="00010DAA"/>
    <w:rsid w:val="00034884"/>
    <w:rsid w:val="000366D5"/>
    <w:rsid w:val="00042D50"/>
    <w:rsid w:val="00045F6A"/>
    <w:rsid w:val="000500D9"/>
    <w:rsid w:val="0006527A"/>
    <w:rsid w:val="000946B0"/>
    <w:rsid w:val="00095A47"/>
    <w:rsid w:val="000A0560"/>
    <w:rsid w:val="000A1EC8"/>
    <w:rsid w:val="000A303B"/>
    <w:rsid w:val="000A76DC"/>
    <w:rsid w:val="000C4F35"/>
    <w:rsid w:val="000D0034"/>
    <w:rsid w:val="000D2A3C"/>
    <w:rsid w:val="000E4186"/>
    <w:rsid w:val="00100B52"/>
    <w:rsid w:val="001054B7"/>
    <w:rsid w:val="001101EB"/>
    <w:rsid w:val="00112EEF"/>
    <w:rsid w:val="00116516"/>
    <w:rsid w:val="00120707"/>
    <w:rsid w:val="001220A9"/>
    <w:rsid w:val="00144ABD"/>
    <w:rsid w:val="00144CAA"/>
    <w:rsid w:val="0014685C"/>
    <w:rsid w:val="001573B8"/>
    <w:rsid w:val="00161B06"/>
    <w:rsid w:val="001755FF"/>
    <w:rsid w:val="001814CC"/>
    <w:rsid w:val="00184295"/>
    <w:rsid w:val="001904FA"/>
    <w:rsid w:val="00194508"/>
    <w:rsid w:val="001A66BB"/>
    <w:rsid w:val="001C4752"/>
    <w:rsid w:val="001D1193"/>
    <w:rsid w:val="001D28E5"/>
    <w:rsid w:val="001D6490"/>
    <w:rsid w:val="001E0013"/>
    <w:rsid w:val="001E25C6"/>
    <w:rsid w:val="002101C6"/>
    <w:rsid w:val="002153EC"/>
    <w:rsid w:val="0023068F"/>
    <w:rsid w:val="00271151"/>
    <w:rsid w:val="00277614"/>
    <w:rsid w:val="00286ECD"/>
    <w:rsid w:val="002C4B31"/>
    <w:rsid w:val="002C4D3F"/>
    <w:rsid w:val="002D457A"/>
    <w:rsid w:val="00307980"/>
    <w:rsid w:val="00315EE4"/>
    <w:rsid w:val="00316546"/>
    <w:rsid w:val="0033526D"/>
    <w:rsid w:val="00337C24"/>
    <w:rsid w:val="00343AAC"/>
    <w:rsid w:val="0034684B"/>
    <w:rsid w:val="00380161"/>
    <w:rsid w:val="00395913"/>
    <w:rsid w:val="00396B6A"/>
    <w:rsid w:val="003B3904"/>
    <w:rsid w:val="003C3868"/>
    <w:rsid w:val="003C7B90"/>
    <w:rsid w:val="003F1912"/>
    <w:rsid w:val="003F2717"/>
    <w:rsid w:val="003F7054"/>
    <w:rsid w:val="00400E9A"/>
    <w:rsid w:val="00412027"/>
    <w:rsid w:val="00440EAD"/>
    <w:rsid w:val="00445B96"/>
    <w:rsid w:val="0044656D"/>
    <w:rsid w:val="0046600D"/>
    <w:rsid w:val="00472200"/>
    <w:rsid w:val="0048028F"/>
    <w:rsid w:val="004846EE"/>
    <w:rsid w:val="00496028"/>
    <w:rsid w:val="004C3F42"/>
    <w:rsid w:val="004C6022"/>
    <w:rsid w:val="004E0698"/>
    <w:rsid w:val="005013E8"/>
    <w:rsid w:val="00561A77"/>
    <w:rsid w:val="00573939"/>
    <w:rsid w:val="00587823"/>
    <w:rsid w:val="005D14A6"/>
    <w:rsid w:val="005E219D"/>
    <w:rsid w:val="00606FF7"/>
    <w:rsid w:val="0062144E"/>
    <w:rsid w:val="00632FD9"/>
    <w:rsid w:val="006901F0"/>
    <w:rsid w:val="006954B6"/>
    <w:rsid w:val="0069645D"/>
    <w:rsid w:val="006A410E"/>
    <w:rsid w:val="006A6BC5"/>
    <w:rsid w:val="006B34C8"/>
    <w:rsid w:val="006D0C5D"/>
    <w:rsid w:val="006D1F7F"/>
    <w:rsid w:val="006F3CE8"/>
    <w:rsid w:val="007059F8"/>
    <w:rsid w:val="00744A6A"/>
    <w:rsid w:val="00746932"/>
    <w:rsid w:val="00747470"/>
    <w:rsid w:val="00752984"/>
    <w:rsid w:val="007773B9"/>
    <w:rsid w:val="00782D1D"/>
    <w:rsid w:val="007A3AAE"/>
    <w:rsid w:val="007A41CA"/>
    <w:rsid w:val="007A75A5"/>
    <w:rsid w:val="007A77EE"/>
    <w:rsid w:val="007B529C"/>
    <w:rsid w:val="007D73B7"/>
    <w:rsid w:val="007E17CF"/>
    <w:rsid w:val="007F233A"/>
    <w:rsid w:val="007F7C73"/>
    <w:rsid w:val="008014F2"/>
    <w:rsid w:val="00834DC3"/>
    <w:rsid w:val="008517CF"/>
    <w:rsid w:val="00862B85"/>
    <w:rsid w:val="00862DFB"/>
    <w:rsid w:val="008712F0"/>
    <w:rsid w:val="0087340F"/>
    <w:rsid w:val="00883081"/>
    <w:rsid w:val="0088530B"/>
    <w:rsid w:val="0088599C"/>
    <w:rsid w:val="008B5547"/>
    <w:rsid w:val="008D09C0"/>
    <w:rsid w:val="008E37B4"/>
    <w:rsid w:val="008F68DC"/>
    <w:rsid w:val="008F7048"/>
    <w:rsid w:val="00900838"/>
    <w:rsid w:val="00936FD6"/>
    <w:rsid w:val="00952226"/>
    <w:rsid w:val="009540A8"/>
    <w:rsid w:val="0096348C"/>
    <w:rsid w:val="00980EEC"/>
    <w:rsid w:val="009A3A05"/>
    <w:rsid w:val="009A548B"/>
    <w:rsid w:val="009C0927"/>
    <w:rsid w:val="009E15C6"/>
    <w:rsid w:val="009E7F41"/>
    <w:rsid w:val="009F1F25"/>
    <w:rsid w:val="009F23E1"/>
    <w:rsid w:val="009F5767"/>
    <w:rsid w:val="009F63A1"/>
    <w:rsid w:val="009F7484"/>
    <w:rsid w:val="00A23BF8"/>
    <w:rsid w:val="00A4431A"/>
    <w:rsid w:val="00A508A9"/>
    <w:rsid w:val="00A627AE"/>
    <w:rsid w:val="00A72051"/>
    <w:rsid w:val="00A830BD"/>
    <w:rsid w:val="00A843CD"/>
    <w:rsid w:val="00A850F9"/>
    <w:rsid w:val="00AB1C92"/>
    <w:rsid w:val="00AB3EC4"/>
    <w:rsid w:val="00AB47C0"/>
    <w:rsid w:val="00AD637B"/>
    <w:rsid w:val="00AD6DFE"/>
    <w:rsid w:val="00AF3FD7"/>
    <w:rsid w:val="00B02FF0"/>
    <w:rsid w:val="00B25580"/>
    <w:rsid w:val="00B36784"/>
    <w:rsid w:val="00B372BF"/>
    <w:rsid w:val="00B643A1"/>
    <w:rsid w:val="00B647A3"/>
    <w:rsid w:val="00B653C6"/>
    <w:rsid w:val="00B72B9B"/>
    <w:rsid w:val="00B84317"/>
    <w:rsid w:val="00BA0752"/>
    <w:rsid w:val="00BC15EB"/>
    <w:rsid w:val="00BC2559"/>
    <w:rsid w:val="00BC2C90"/>
    <w:rsid w:val="00BC3926"/>
    <w:rsid w:val="00BC54F1"/>
    <w:rsid w:val="00BE0D74"/>
    <w:rsid w:val="00BF2298"/>
    <w:rsid w:val="00BF3562"/>
    <w:rsid w:val="00BF3C09"/>
    <w:rsid w:val="00BF68FF"/>
    <w:rsid w:val="00C000AB"/>
    <w:rsid w:val="00C07CEA"/>
    <w:rsid w:val="00C133FC"/>
    <w:rsid w:val="00C41CCA"/>
    <w:rsid w:val="00C50ABB"/>
    <w:rsid w:val="00C6396B"/>
    <w:rsid w:val="00C8108B"/>
    <w:rsid w:val="00C97598"/>
    <w:rsid w:val="00CA36C0"/>
    <w:rsid w:val="00CA41A1"/>
    <w:rsid w:val="00CB397C"/>
    <w:rsid w:val="00CC2704"/>
    <w:rsid w:val="00CC45C1"/>
    <w:rsid w:val="00CC692D"/>
    <w:rsid w:val="00D0394F"/>
    <w:rsid w:val="00D36B3D"/>
    <w:rsid w:val="00D55FF0"/>
    <w:rsid w:val="00D67B3E"/>
    <w:rsid w:val="00D70CD1"/>
    <w:rsid w:val="00D714B0"/>
    <w:rsid w:val="00D75491"/>
    <w:rsid w:val="00D75721"/>
    <w:rsid w:val="00D77522"/>
    <w:rsid w:val="00D859F7"/>
    <w:rsid w:val="00D86C9D"/>
    <w:rsid w:val="00D87F98"/>
    <w:rsid w:val="00DA24CF"/>
    <w:rsid w:val="00DB54B4"/>
    <w:rsid w:val="00DE65B3"/>
    <w:rsid w:val="00E00C6D"/>
    <w:rsid w:val="00E05DC4"/>
    <w:rsid w:val="00E1159E"/>
    <w:rsid w:val="00E205F3"/>
    <w:rsid w:val="00E24DA6"/>
    <w:rsid w:val="00E259B1"/>
    <w:rsid w:val="00E265A2"/>
    <w:rsid w:val="00E353DE"/>
    <w:rsid w:val="00E42F35"/>
    <w:rsid w:val="00E45E34"/>
    <w:rsid w:val="00EB08EE"/>
    <w:rsid w:val="00EB2B3C"/>
    <w:rsid w:val="00EE22CD"/>
    <w:rsid w:val="00EE40FB"/>
    <w:rsid w:val="00EE59B4"/>
    <w:rsid w:val="00F2199A"/>
    <w:rsid w:val="00F36915"/>
    <w:rsid w:val="00F4552A"/>
    <w:rsid w:val="00F50951"/>
    <w:rsid w:val="00F57528"/>
    <w:rsid w:val="00F6297E"/>
    <w:rsid w:val="00F75026"/>
    <w:rsid w:val="00F81813"/>
    <w:rsid w:val="00F93585"/>
    <w:rsid w:val="00FF68E8"/>
    <w:rsid w:val="048E49B1"/>
    <w:rsid w:val="0C50720E"/>
    <w:rsid w:val="0E791418"/>
    <w:rsid w:val="118A456C"/>
    <w:rsid w:val="14DA0057"/>
    <w:rsid w:val="17B73B0A"/>
    <w:rsid w:val="198B610E"/>
    <w:rsid w:val="199A5A33"/>
    <w:rsid w:val="219E433A"/>
    <w:rsid w:val="23882E95"/>
    <w:rsid w:val="2AD7609B"/>
    <w:rsid w:val="2B147312"/>
    <w:rsid w:val="2F580EBB"/>
    <w:rsid w:val="30201AB8"/>
    <w:rsid w:val="323778FE"/>
    <w:rsid w:val="32390CF1"/>
    <w:rsid w:val="323D7DFD"/>
    <w:rsid w:val="339B4A78"/>
    <w:rsid w:val="34A22067"/>
    <w:rsid w:val="3A4844EF"/>
    <w:rsid w:val="3B61267E"/>
    <w:rsid w:val="3B664281"/>
    <w:rsid w:val="3CA2521A"/>
    <w:rsid w:val="40734D54"/>
    <w:rsid w:val="40E854E4"/>
    <w:rsid w:val="42381019"/>
    <w:rsid w:val="4392199C"/>
    <w:rsid w:val="48EB2D28"/>
    <w:rsid w:val="49724FAF"/>
    <w:rsid w:val="4CB80846"/>
    <w:rsid w:val="511D540D"/>
    <w:rsid w:val="516C4A5E"/>
    <w:rsid w:val="53026AD0"/>
    <w:rsid w:val="53FD40EF"/>
    <w:rsid w:val="55074404"/>
    <w:rsid w:val="56FE2128"/>
    <w:rsid w:val="58E953A8"/>
    <w:rsid w:val="5A5977C4"/>
    <w:rsid w:val="5D60764E"/>
    <w:rsid w:val="5DA445A7"/>
    <w:rsid w:val="5FBB5AEA"/>
    <w:rsid w:val="63071151"/>
    <w:rsid w:val="64000E11"/>
    <w:rsid w:val="73F27B0C"/>
    <w:rsid w:val="7BEE584B"/>
    <w:rsid w:val="7E9820EA"/>
    <w:rsid w:val="7F116F58"/>
    <w:rsid w:val="7F25517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D9D9D9"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微软雅黑" w:hAnsi="微软雅黑" w:eastAsia="微软雅黑" w:cs="微软雅黑"/>
      <w:sz w:val="22"/>
      <w:szCs w:val="22"/>
      <w:lang w:val="zh-CN" w:eastAsia="zh-CN" w:bidi="zh-CN"/>
    </w:rPr>
  </w:style>
  <w:style w:type="paragraph" w:styleId="2">
    <w:name w:val="heading 1"/>
    <w:basedOn w:val="1"/>
    <w:next w:val="1"/>
    <w:qFormat/>
    <w:uiPriority w:val="1"/>
    <w:pPr>
      <w:spacing w:before="128"/>
      <w:ind w:left="3728"/>
      <w:outlineLvl w:val="1"/>
    </w:pPr>
    <w:rPr>
      <w:rFonts w:ascii="微软雅黑" w:hAnsi="微软雅黑" w:eastAsia="微软雅黑" w:cs="微软雅黑"/>
      <w:sz w:val="30"/>
      <w:szCs w:val="30"/>
      <w:lang w:val="zh-CN" w:eastAsia="zh-CN" w:bidi="zh-CN"/>
    </w:rPr>
  </w:style>
  <w:style w:type="character" w:default="1" w:styleId="10">
    <w:name w:val="Default Paragraph Font"/>
    <w:semiHidden/>
    <w:unhideWhenUsed/>
    <w:uiPriority w:val="1"/>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3">
    <w:name w:val="Body Text"/>
    <w:basedOn w:val="1"/>
    <w:qFormat/>
    <w:uiPriority w:val="1"/>
    <w:rPr>
      <w:rFonts w:ascii="微软雅黑" w:hAnsi="微软雅黑" w:eastAsia="微软雅黑" w:cs="微软雅黑"/>
      <w:sz w:val="22"/>
      <w:szCs w:val="22"/>
      <w:lang w:val="zh-CN" w:eastAsia="zh-CN" w:bidi="zh-CN"/>
    </w:rPr>
  </w:style>
  <w:style w:type="paragraph" w:styleId="4">
    <w:name w:val="Balloon Text"/>
    <w:basedOn w:val="1"/>
    <w:link w:val="17"/>
    <w:uiPriority w:val="0"/>
    <w:pPr>
      <w:autoSpaceDE/>
      <w:autoSpaceDN/>
      <w:spacing w:before="0" w:after="0" w:line="240" w:lineRule="auto"/>
      <w:ind w:left="0" w:right="0"/>
      <w:jc w:val="both"/>
    </w:pPr>
    <w:rPr>
      <w:rFonts w:ascii="Times New Roman" w:hAnsi="Times New Roman" w:eastAsia="宋体" w:cs="Times New Roman"/>
      <w:kern w:val="2"/>
      <w:sz w:val="18"/>
      <w:szCs w:val="18"/>
      <w:lang w:val="en-US" w:bidi="ar-SA"/>
    </w:rPr>
  </w:style>
  <w:style w:type="paragraph" w:styleId="5">
    <w:name w:val="footer"/>
    <w:basedOn w:val="1"/>
    <w:link w:val="16"/>
    <w:uiPriority w:val="0"/>
    <w:pPr>
      <w:tabs>
        <w:tab w:val="center" w:pos="4153"/>
        <w:tab w:val="right" w:pos="8306"/>
      </w:tabs>
      <w:snapToGrid w:val="0"/>
      <w:jc w:val="left"/>
    </w:pPr>
    <w:rPr>
      <w:sz w:val="18"/>
    </w:rPr>
  </w:style>
  <w:style w:type="paragraph" w:styleId="6">
    <w:name w:val="header"/>
    <w:basedOn w:val="1"/>
    <w:link w:val="15"/>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unhideWhenUsed/>
    <w:qFormat/>
    <w:uiPriority w:val="99"/>
    <w:pPr>
      <w:widowControl/>
      <w:autoSpaceDE/>
      <w:autoSpaceDN/>
      <w:spacing w:before="100" w:beforeAutospacing="1" w:after="100" w:afterAutospacing="1" w:line="240" w:lineRule="auto"/>
      <w:ind w:left="0" w:right="0"/>
      <w:jc w:val="left"/>
    </w:pPr>
    <w:rPr>
      <w:rFonts w:ascii="宋体" w:hAnsi="宋体" w:eastAsia="宋体" w:cs="宋体"/>
      <w:kern w:val="0"/>
      <w:sz w:val="24"/>
      <w:szCs w:val="24"/>
      <w:lang w:val="en-US" w:bidi="ar-SA"/>
    </w:rPr>
  </w:style>
  <w:style w:type="table" w:styleId="9">
    <w:name w:val="Table Grid"/>
    <w:basedOn w:val="8"/>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1">
    <w:name w:val="Hyperlink"/>
    <w:basedOn w:val="10"/>
    <w:unhideWhenUsed/>
    <w:uiPriority w:val="99"/>
    <w:rPr>
      <w:rFonts w:ascii="Times New Roman" w:hAnsi="Times New Roman" w:eastAsia="宋体" w:cs="Times New Roman"/>
      <w:color w:val="0000FF"/>
      <w:u w:val="single"/>
    </w:rPr>
  </w:style>
  <w:style w:type="table" w:customStyle="1" w:styleId="12">
    <w:name w:val="Table Normal"/>
    <w:semiHidden/>
    <w:unhideWhenUsed/>
    <w:qFormat/>
    <w:uiPriority w:val="2"/>
    <w:tblPr>
      <w:tblLayout w:type="fixed"/>
      <w:tblCellMar>
        <w:top w:w="0" w:type="dxa"/>
        <w:left w:w="0" w:type="dxa"/>
        <w:bottom w:w="0" w:type="dxa"/>
        <w:right w:w="0" w:type="dxa"/>
      </w:tblCellMar>
    </w:tblPr>
  </w:style>
  <w:style w:type="paragraph" w:styleId="13">
    <w:name w:val="List Paragraph"/>
    <w:basedOn w:val="1"/>
    <w:qFormat/>
    <w:uiPriority w:val="1"/>
    <w:rPr>
      <w:lang w:val="zh-CN" w:eastAsia="zh-CN" w:bidi="zh-CN"/>
    </w:rPr>
  </w:style>
  <w:style w:type="paragraph" w:customStyle="1" w:styleId="14">
    <w:name w:val="Table Paragraph"/>
    <w:basedOn w:val="1"/>
    <w:qFormat/>
    <w:uiPriority w:val="1"/>
    <w:pPr>
      <w:ind w:left="107"/>
    </w:pPr>
    <w:rPr>
      <w:rFonts w:ascii="微软雅黑" w:hAnsi="微软雅黑" w:eastAsia="微软雅黑" w:cs="微软雅黑"/>
      <w:lang w:val="zh-CN" w:eastAsia="zh-CN" w:bidi="zh-CN"/>
    </w:rPr>
  </w:style>
  <w:style w:type="character" w:customStyle="1" w:styleId="15">
    <w:name w:val="页眉 Char"/>
    <w:basedOn w:val="10"/>
    <w:link w:val="6"/>
    <w:uiPriority w:val="0"/>
    <w:rPr>
      <w:rFonts w:ascii="Times New Roman" w:hAnsi="Times New Roman" w:eastAsia="宋体" w:cs="Times New Roman"/>
      <w:kern w:val="2"/>
      <w:sz w:val="18"/>
      <w:szCs w:val="18"/>
    </w:rPr>
  </w:style>
  <w:style w:type="character" w:customStyle="1" w:styleId="16">
    <w:name w:val="页脚 Char"/>
    <w:basedOn w:val="10"/>
    <w:link w:val="5"/>
    <w:uiPriority w:val="0"/>
    <w:rPr>
      <w:rFonts w:ascii="Times New Roman" w:hAnsi="Times New Roman" w:eastAsia="宋体" w:cs="Times New Roman"/>
      <w:kern w:val="2"/>
      <w:sz w:val="18"/>
      <w:szCs w:val="18"/>
    </w:rPr>
  </w:style>
  <w:style w:type="character" w:customStyle="1" w:styleId="17">
    <w:name w:val="批注框文本 Char"/>
    <w:basedOn w:val="10"/>
    <w:link w:val="4"/>
    <w:uiPriority w:val="0"/>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26"/>
    <customShpInfo spid="_x0000_s1059"/>
    <customShpInfo spid="_x0000_s1058"/>
    <customShpInfo spid="_x0000_s1040"/>
    <customShpInfo spid="_x0000_s1041"/>
    <customShpInfo spid="_x0000_s1042"/>
    <customShpInfo spid="_x0000_s1043"/>
    <customShpInfo spid="_x0000_s1039"/>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44"/>
    <customShpInfo spid="_x0000_s1056"/>
    <customShpInfo spid="_x0000_s105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ScaleCrop>false</ScaleCrop>
  <LinksUpToDate>false</LinksUpToDate>
  <Application>WPS Office_11.1.0.8812_F1E327BC-269C-435d-A152-05C5408002CA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2019-06-29T12:39:00Z</dcterms:created>
  <dc:creator>跳梁小丑</dc:creator>
  <cp:lastModifiedBy>跳梁小丑</cp:lastModifiedBy>
  <dcterms:modified xsi:type="dcterms:W3CDTF">2019-06-30T06:12:20Z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2019-05-04T00:00:00Z</vt:filetime>
  </property>
  <property fmtid="{D5CDD505-2E9C-101B-9397-08002B2CF9AE}" pid="3" name="Creator">
    <vt:lpwstr>WPS 文字</vt:lpwstr>
  </property>
  <property fmtid="{D5CDD505-2E9C-101B-9397-08002B2CF9AE}" pid="4" name="LastSaved">
    <vt:filetime>2019-06-29T00:00:00Z</vt:filetime>
  </property>
  <property fmtid="{D5CDD505-2E9C-101B-9397-08002B2CF9AE}" pid="5" name="KSOProductBuildVer">
    <vt:lpwstr>2052-11.1.0.8812</vt:lpwstr>
  </property>
</Properties>
</file>